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dfe5a" w14:textId="b6dfe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29 декабря 2018 года № 34-2 "О районном бюджете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29 ноября 2019 года № 47-2. Зарегистрировано Департаментом юстиции Западно-Казахстанской области 6 декабря 2019 года № 5874. Утратило силу решением Сырымского районного маслихата Западно-Казахстанской области от 13 февраля 2020 года № 51-5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Сырымского районного маслихата Западно-Казахстанской области от 13.02.2020 </w:t>
      </w:r>
      <w:r>
        <w:rPr>
          <w:rFonts w:ascii="Times New Roman"/>
          <w:b w:val="false"/>
          <w:i w:val="false"/>
          <w:color w:val="ff0000"/>
          <w:sz w:val="28"/>
        </w:rPr>
        <w:t>№ 51-5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29 декабря 2018 года № 34-2 "О районном бюджете на 2019-2021 годы" (зарегистрированное в Реестре государственной регистрации нормативных правовых актов №5492, опубликованное 9 января 2019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2019–2021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5 482 481 тысяча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391 269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6 725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11 974 тысячи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5 072 513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5 494 769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91 264 тысячи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122 163 тысячи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30 899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21 177 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21 177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- 124 729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124 729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122 163 тысячи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30 899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33 465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 в районном бюджете на 2019 год поступление целевых трансфертов и кредитов из Национального фонда Республики Казахстан, республиканского, областного бюджета в общей сумме 2 200 093 тысячи тенге: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трансферты из Национального фонда в сумме – 149 493 тысячи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88 384 тысячи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бизнес-идей, в том числе молодежь категории "NEET", членами малообеспеченных многодетных семей, малообеспеченные трудоспособные инвалиды – 25 250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краткосрочное профессиональное обучение рабочих кадров по востребованным на рынке труда профессиям и навыкам – 35 859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трансферты из республиканского бюджета в сумме – 1 694 856 тысяч тенге: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 – 462 821 тысяча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учителей и педагогов-психологов организаций начального, основного и общего среднего образования – 215 327 тысяч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специальных социальных услуг престарелым и инвалидам в условиях полустационара и на дому – 2 419 тысяч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инвалидов обязательными гигиеническими средствами – 3 436 тысяч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расширение перечня технических вспомогательных средств – 3 092 тысячи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– 8 215 тысяч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– 29 164 тысячи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консультантов по социальной работе и ассистентов в центрах занятости населения – 8 277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196 655 тысяч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бизнес-идей, в том числе молодежь категории "NEET", членами малообеспеченных многодетных семей, малообеспеченные трудоспособные инвалиды – 16 160 тысяч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подъездной дороги села Алгабас – 110 636 тысяч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водопровода сел Косарал, Жетикуль – 168 197 тысяч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водопровода села Тоганас – 100 000 тысяч тенге;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компенсацию потерь нижестоящих бюджетов в связи с изменением законодательства – 46 054 тысячи тенге;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трехэтажного многоквартирного жилого дома в селе Жымпиты – 303 123 тысячи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административных государственных служащих – 21 280 тысяч тенге;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трансферты из областного бюджета в сумме – 233 581 тысяча тенге: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20 420 тысяч тенге;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– 3 030 тысяч тенге;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краткосрочное профессиональное обучение рабочих кадров по востребованным на рынке труда профессиям и навыкам – 11 603 тысячи тенге;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подъездной дороги села Алгабас – 89 140 тысяч тенге;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учебников и учебно-методических пособий для школ района в связи с переходом на обновленное содержание 1, 4, 9, 10 классов и предшкольной подготовки – 70 157 тысяч тенге;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трехэтажного многоквартирного жилого дома в селе Жымпиты – 15 880 тысяч тенге;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подписку к порталу "Виртуальная лаборатория" и участие учителей в тренинге – 2 750 тысяч тенге;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бизнес-идей, в том числе молодежь категории "NEET", членами малообеспеченных многодетных семей, малообеспеченные трудоспособные инвалиды – 2 525 тысяч тенге;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на реконструкцию автомобильной дороги, ведущей к мавзолею "Әулие Дадем Баба" - 10 051 тысяча тенге;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экспертного заключения на проектно-сметную документацию по реконструкции автомобильной дороги, ведущую к мавзолею "Әулие Дадем Баба" – 600 тысяч тенге;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на реконструкцию подъездной дороги села Булан – 6 395 тысяч тенге;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изготовление экспертного заключения на проектно-сметную документацию по реконструкции подъездной дороги села Булан – 600 тысяч тенге;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– 430 тысяч тенге;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бюджетные кредиты в сумме – 122 163 тысячи тенге: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для реализации мер социальной поддержки специалистов – 122 163 тысячи тенге.";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Главному специалисту аппарата Сырымского районного маслихата (А.Орашева)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2019 года.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Дуйсенгалиев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 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2019 года №47-2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 №34-2</w:t>
            </w:r>
          </w:p>
        </w:tc>
      </w:tr>
    </w:tbl>
    <w:bookmarkStart w:name="z70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4"/>
        <w:gridCol w:w="844"/>
        <w:gridCol w:w="1147"/>
        <w:gridCol w:w="1147"/>
        <w:gridCol w:w="5539"/>
        <w:gridCol w:w="2659"/>
        <w:gridCol w:w="1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5 482 481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391 269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144 379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144 379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174 100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174 100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65 040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52 655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1 981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7 904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6 725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5 425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5 425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11 974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6 974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6 974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5 072 513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5 072 513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5 072 513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5 494 769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370 753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296 241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24 606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24 606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102 222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102 222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169 413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169 413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73 873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21 175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21 175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21 034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21 034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31 664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24 926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6 738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18 865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6 865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6 865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6 865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2 643 049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110 875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110 875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79 697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31 178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2 423 220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65 362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65 362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2 355 962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2 213 532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142 430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108 954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108 954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15 652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86 940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4 647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644 206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329 666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325 159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325 159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4 507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4 507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283 850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283 850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181 083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Оказание жилищной помощи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19 691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28 812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18 169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33 303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22 235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2 944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3 092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2 419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670 907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339 329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17 161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5 182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11 979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322 168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321 168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283 224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13 839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13 139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269 385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268 692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48 354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18 079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3 709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30 275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12 446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17 829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491 734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236 910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236 910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236 910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84 231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51 902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45 914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4 894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32 329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32 329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104 721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95 021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94 685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65 872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46 070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19 265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26 805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19 802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18 761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136 163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104 746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104 746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11 532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2 139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79 312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и человека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12 049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12 049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12 049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19 368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19 368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19 368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37 434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37 434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37 434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19 982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11 612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257 256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257 256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257 256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17 646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39 834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199 776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17 129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17 129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17 129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5 758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3 061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206 926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206 926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206 926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159 706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43 171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органам местного самоуправления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4 045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91 264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122 163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122 163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122 163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122 163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30 899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30 899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30 899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21 177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21 177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21 177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19 677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19 677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-124 729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124 729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122 163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122 163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122 163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30 899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30 899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30 899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33 465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33 465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33 465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