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7c87b8" w14:textId="e7c87b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Сырымскому району на 2019-2020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Сырымского районного маслихата Западно-Казахстанской области от 6 июня 2019 года № 41-2. Зарегистрировано Департаментом юстиции Западно-Казахстанской области 10 июня 2019 года № 5710. Утратило силу решением Сырымского районного маслихата Западно-Казахстанской области от 18 февраля 2021 года № 3-3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Сырымского районного маслихата Западно-Казахстанской области от 18.02.2021 </w:t>
      </w:r>
      <w:r>
        <w:rPr>
          <w:rFonts w:ascii="Times New Roman"/>
          <w:b w:val="false"/>
          <w:i w:val="false"/>
          <w:color w:val="ff0000"/>
          <w:sz w:val="28"/>
        </w:rPr>
        <w:t>№ 3-3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Законами Республики Казахстан от 20 февраля 2017 года </w:t>
      </w:r>
      <w:r>
        <w:rPr>
          <w:rFonts w:ascii="Times New Roman"/>
          <w:b w:val="false"/>
          <w:i w:val="false"/>
          <w:color w:val="000000"/>
          <w:sz w:val="28"/>
        </w:rPr>
        <w:t>"О 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Утвердить План по управлению пастбищами и их использованию по Сырымскому району на 2019-2020 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Главному специалисту аппарата Сырымского районного маслихата (А.Орашева) обеспечить государственную регистрацию настоящего решения в органах юстиции, его официальное опубликование в Эталонном контрольном банке нормативных правовых актов Республики Казахстан и в средствах массовой информации.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Настоящее решение вводится в действие со дня первого официального опубликования. 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Сырымского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 июня 2019 года №41-2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Сырымскому району на 2019-2020 годы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Сырымскому району на 2019-2020 годы (далее – План) разработан в соответствии с Законами Республики Казахстан от 20 февраля 2017 года </w:t>
      </w:r>
      <w:r>
        <w:rPr>
          <w:rFonts w:ascii="Times New Roman"/>
          <w:b w:val="false"/>
          <w:i w:val="false"/>
          <w:color w:val="000000"/>
          <w:sz w:val="28"/>
        </w:rPr>
        <w:t>"О 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 - Министра сельского хозяйства Республики Казахстан от 24 апреля 2017 года № 173 "Об утверждении Правил рационального использования пастбищ" (зарегистрирован в Министерстве юстиции Республики Казахстан 28 апреля 2017 года № 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 апреля 2015 года № 3-3/332 "Об утверждении предельно допустимой нормы нагрузки на общую площадь пастбищ" (зарегистрирован в Министерстве юстиции Республики Казахстан 15 мая 2015 года № 11064).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содержит: 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 иные требования, необходимые для рационального использования пастбищ на соответствующей административно-территориальной единице. 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 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 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Сырымском районе имеются 12 сельских округов, 38 сельских населенных пунктов.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Сырымского района 1 188 843 га, из них пастбищные земли – 896 321 га, орошаемые земли – 29 897 га.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9"/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 – 639 013 га; </w:t>
      </w:r>
    </w:p>
    <w:bookmarkEnd w:id="20"/>
    <w:bookmarkStart w:name="z2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 – 140 017 га; </w:t>
      </w:r>
    </w:p>
    <w:bookmarkEnd w:id="21"/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 – 1 794 га; </w:t>
      </w:r>
    </w:p>
    <w:bookmarkEnd w:id="22"/>
    <w:bookmarkStart w:name="z2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 – 37 га;</w:t>
      </w:r>
    </w:p>
    <w:bookmarkEnd w:id="23"/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 – 5 103 га: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 – 402 879 га.</w:t>
      </w:r>
    </w:p>
    <w:bookmarkEnd w:id="25"/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Климат района резко континентальный, зима сравнительно холодная, лето жаркое и засушливое. Среднегодовая температура воздуха в январе – -14; -35°С, в июле +24; +38°С. Средний размер осадков составляет - 30 мм, а годовой - 214 мм. </w:t>
      </w:r>
    </w:p>
    <w:bookmarkEnd w:id="26"/>
    <w:bookmarkStart w:name="z3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Растительный покров района разнообразный, включает примерно 118 видов. Самые распространенные из них зерновые и астроцветные травы. </w:t>
      </w:r>
    </w:p>
    <w:bookmarkEnd w:id="27"/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Почвы светлокаштановые, на юге встречаются солончаковые земли. Толщина плодородной почвы 40 - 50 см. </w:t>
      </w:r>
    </w:p>
    <w:bookmarkEnd w:id="28"/>
    <w:bookmarkStart w:name="z3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10 ветеринарных пунктов, 15 для купания животных, 8 пунктов для искусственного осеменения и 36 скотомогильников.</w:t>
      </w:r>
    </w:p>
    <w:bookmarkEnd w:id="29"/>
    <w:bookmarkStart w:name="z3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Сырымском районе насчитывается 45 804 голов крупного рогатого скота, 76 995 голов мелкого рогатого скота, 17 730 голов лошадей, 63 голов верблюдов и 17 170 птиц.</w:t>
      </w:r>
    </w:p>
    <w:bookmarkEnd w:id="30"/>
    <w:bookmarkStart w:name="z3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обеспечения сельскохозяйственных животных по Сырымскому району имеются всего 896 321 га пастбищных угодий. В черте населенного пункта числится 129 874 га пастбищ, в землях запаса имеются 244 669 га пастбищных угодий. </w:t>
      </w:r>
    </w:p>
    <w:bookmarkEnd w:id="31"/>
    <w:bookmarkStart w:name="z3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некоторых сельских округах в связи с ростом поголовья скота на личных подворьях ощущается недостаток 435 973 га пастбищных угодий, также крестьянским хозяйствам нужно дополнительно 457 641 га, всего 893 614 га пастбищных угодий. </w:t>
      </w:r>
    </w:p>
    <w:bookmarkEnd w:id="32"/>
    <w:bookmarkStart w:name="z3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необходимо рационально выделить пастбищные угодья из государственного фонда и увеличить площади пастбищ за счет земель населенных пунктов, сельскохозяйственного назначения и земель запаса Cырымского района.</w:t>
      </w:r>
    </w:p>
    <w:bookmarkEnd w:id="33"/>
    <w:bookmarkStart w:name="z3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для обеспечения ветеринарно – санитарными объектами запланировать строительство мест для купания животных по району, строительство пунктов искусственного осеменения в Алгабаском, Аралтобинском, Буланском, Булдуртинском, Жетыкульском, Елтайском и Талдыбулакском сельских округах.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2019-2020 годы</w:t>
            </w:r>
          </w:p>
        </w:tc>
      </w:tr>
    </w:tbl>
    <w:bookmarkStart w:name="z4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1088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районуна 2019-2020 годы</w:t>
            </w:r>
          </w:p>
        </w:tc>
      </w:tr>
    </w:tbl>
    <w:bookmarkStart w:name="z4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1099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2019-2020 годы</w:t>
            </w:r>
          </w:p>
        </w:tc>
      </w:tr>
    </w:tbl>
    <w:bookmarkStart w:name="z4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2019-2020 годы</w:t>
            </w:r>
          </w:p>
        </w:tc>
      </w:tr>
    </w:tbl>
    <w:bookmarkStart w:name="z4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1101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2019-2020 годы</w:t>
            </w:r>
          </w:p>
        </w:tc>
      </w:tr>
    </w:tbl>
    <w:bookmarkStart w:name="z5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2019-2020 годы</w:t>
            </w:r>
          </w:p>
        </w:tc>
      </w:tr>
    </w:tbl>
    <w:bookmarkStart w:name="z5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2019-2020 годы</w:t>
            </w:r>
          </w:p>
        </w:tc>
      </w:tr>
    </w:tbl>
    <w:bookmarkStart w:name="z58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64"/>
        <w:gridCol w:w="1845"/>
        <w:gridCol w:w="3385"/>
        <w:gridCol w:w="3386"/>
        <w:gridCol w:w="820"/>
      </w:tblGrid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Аралтобинский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Булдуртинский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Жымпитинский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Жосалинский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Жетыкульский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Саройский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Шолаканкатинский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в умеренно сухих на ковыльно – типчаково – полынных степях – составляет 180-200 дней.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данном случае продолжительность выпаса для крупного рогатого скота, мелкого рогатого скота, лошадей и верблюдов связана с максимальной глубиной снежного покрова с плотностью снега и другими факторами. 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С° – показатель Цельсия;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- миллиметр;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- сантиметр;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 - сельский округ: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ГЛФ – государственный лесной фонд.</w:t>
      </w:r>
    </w:p>
    <w:bookmarkEnd w:id="56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