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a92e" w14:textId="78aa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29 декабря 2018 года № 25-3 "О бюджетах Каратобинского, Сулыкольского сельских округов на 2019–2021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16 октября 2019 года № 34-1. Зарегистрировано Департаментом юстиции Западно-Казахстанской области 17 октября 2019 года № 5833. Утратило силу решением Каратобинского районного маслихата Западно-Казахстанской области от 25 февраля 2020 года № 39-2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25.02.2020 </w:t>
      </w:r>
      <w:r>
        <w:rPr>
          <w:rFonts w:ascii="Times New Roman"/>
          <w:b w:val="false"/>
          <w:i w:val="false"/>
          <w:color w:val="ff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29 декабря 2018 года № 25-3 "О бюджетах Каратобинского, Сулыкольского сельских округов на 2019 – 2021 годы" (зарегистрированное в Реестре государственной регистрации нормативных правовых актов № 5513, опубликованное 22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Каратобинского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214 624 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11 265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203 359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217 047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- 2 423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2 423 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2 423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Сулыкольского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61 650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2 080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59 570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61 851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- 201 тысяча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201 тысяча 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201 тысяча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(Жангазиев Ж.)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октября 2019 года № 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2018 года № 25-3</w:t>
            </w:r>
          </w:p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2019 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214 624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217 047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-2 423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2 423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октября 2019 года № 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2018 года № 25-3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2019 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61 650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61 851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