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23e0b" w14:textId="7e23e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24 декабря 2013 года № 19-13 "Об утверждении Правил оказания социальной помощи, установления размеров и определения перечня отдельных категорий нуждающихся граждан Каратобинского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5 апреля 2019 года № 29-2. Зарегистрировано Департаментом юстиции Западно-Казахстанской области 23 апреля 2019 года № 5639. Утратило силу решением Каратобинского районного маслихата Западно-Казахстанской области от 10 апреля 2020 года № 41-2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Каратобинского районного маслихата Западно-Казахстанской области от 10.04.2020 </w:t>
      </w:r>
      <w:r>
        <w:rPr>
          <w:rFonts w:ascii="Times New Roman"/>
          <w:b w:val="false"/>
          <w:i w:val="false"/>
          <w:color w:val="ff0000"/>
          <w:sz w:val="28"/>
        </w:rPr>
        <w:t>№ 41-2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28 апреля 1995 года </w:t>
      </w:r>
      <w:r>
        <w:rPr>
          <w:rFonts w:ascii="Times New Roman"/>
          <w:b w:val="false"/>
          <w:i w:val="false"/>
          <w:color w:val="000000"/>
          <w:sz w:val="28"/>
        </w:rPr>
        <w:t>"О 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 апреля 2005 года </w:t>
      </w:r>
      <w:r>
        <w:rPr>
          <w:rFonts w:ascii="Times New Roman"/>
          <w:b w:val="false"/>
          <w:i w:val="false"/>
          <w:color w:val="000000"/>
          <w:sz w:val="28"/>
        </w:rPr>
        <w:t>"О 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 мая 2013 года № 504 "Об утверждении Типовых правил оказания социальной помощи, установления размеров и определения перечня отдельных категорий нуждающихся граждан" Каратобинский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24 декабря 2013 года № 19-13 "Об утверждении Правил оказания социальной помощи, установления размеров и определения перечня отдельных категорий нуждающихся граждан Каратобинского района" (зарегистрированное в Реестре государственной регистрации нормативных правовых актов № 3416, опубликованное 4 февраля 2014 года в газете "Қаратөбе өңірі")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социальной помощи, установления размеров и определения перечня отдельных категорий нуждающихся граждан Каратобинского района утвержденных указанным решением: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во второй графе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военнослужащие Советской Армии, Военно-Морского Флота, Комитета государственной безопасности, лица рядового и начальствующего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 военнообязанные, призывавшиеся на учебные сборы и направлявшиеся в Афганистан в период ведения боевых действий; военнослужащие автомобильных батальонов, направлявшиеся в Афганистан для доставки грузов в эту страну в период ведения боевых действий; военнослужащие летного состава, совершавшие вылеты на боевые задания в Афганистан с территории бывшего Союза ССР; рабочие и служащие, обслуживавшие советский воинский контингент в Афганистане, получившие ранения, контузии или увечья, либо награжденные орденами и медалями бывшего Союза ССР за участие в обеспечении боевых действий – 50 000";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в третьей графе изложить в следующей редакции: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военнослужащие, ставшие инвалидами вследствие ранения, контузии, увечья, полученных при защите бывшего Союза ССР, при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– 50 000".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Каратобинского районного маслихата (Жангазиев.Ж)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Союз ССР – Союз Советских Социалистических Республик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