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544d" w14:textId="e1a5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2019 года № 42-8. Зарегистрировано Департаментом юстиции Западно-Казахстанской области 30 декабря 2019 года № 5915.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9 360 969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1 030 280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8 288 059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10 983 307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- 1 714 470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1 714 470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1 591 732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2020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2 274 276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233 978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32 587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8 427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3 714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18 242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52 726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67 172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17 390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85 752 тысячи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596 444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401 206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80 741 тысяча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Коктерек – 0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Карасу – 47 324 тысячи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139 177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110 109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76 541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Казталов (без наружных инженерных сетей) – 114 400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12-ти квартирного жилого дома по улице Байконыр на земельном участке №3 в селе Жалпактал – 67 200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31 810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72 480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увеличения оплаты труда педагогов государственных организаций среднего и дополнительного образования в сфере физической культуры и спорта – 16 282 тыячи тенге;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464 000 тысяч тенге: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новых-бизнес идей – 10 604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8 673 тысячи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и механизированную очистку распределительного канала "Лиман-55" в селе Талдыапан – 61 065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Карасу – 40 729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и проведение инженерно-геодезического, инженерно-геологического изыскания по объекту строительства водопровода в селе Коныс – 7 745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и проведение инженерно-геодезического, инженерно-геологического изыскания по объекту строительства водопровода в селе Талдыкудык – 11 940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образовательных организациях – 37 660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санитарно-гигиеническими потребностями в школах – 40 839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гарантированного социального пакета – 18 675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социальных объектов в селах Серик, Сарыкудык, Талдыапан, Кайшакудык и Кособа – 106 769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первое рабочее место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контракт поколений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7 875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полного обеспечения школ области высокоскоростным широкополосным интернетом и увеличения скорости – 7 484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педагогов за две четверти учебного года в связи с увеличением часов дежурных классов – 18 750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тротуаров в селе Бостандык – 35 941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тротуаров в селе Казталов – 39 105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тротуаров в селе Жалпактал – 10 146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Казталовского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 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19.05.2020 </w:t>
      </w:r>
      <w:r>
        <w:rPr>
          <w:rFonts w:ascii="Times New Roman"/>
          <w:b w:val="false"/>
          <w:i w:val="false"/>
          <w:color w:val="000000"/>
          <w:sz w:val="28"/>
        </w:rPr>
        <w:t>№ 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18.09.2020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15.10.2020 </w:t>
      </w:r>
      <w:r>
        <w:rPr>
          <w:rFonts w:ascii="Times New Roman"/>
          <w:b w:val="false"/>
          <w:i w:val="false"/>
          <w:color w:val="00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2020 год предусмотрены инфраструктурные проекты в рамках Дорожной карты занятости 2020 в общей сумме 1 452 555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 Амангельды, Г.Лукманова, Абая, Садыкова, Б.Момышұлы, С.Сейфуллина, М.Ауэзова, Курмангазы села Казталов общей протяженностью 6,1 километров – 665 189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450 856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Х.Букеевой в селе Казталов – 43 835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60 мест (1-9 классов) в селе Сарыкудык – 292 675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Казталовского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 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Казталовского районного маслихата Западно-Казахстанской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2020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2020 год размеры субвенций, передаваемых из районного бюджета в нижестоящие бюджеты, в общей сумме 727 328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21 194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20 402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22 591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59 315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156 013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21 525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219 200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20 048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Қарасуский сельский округ – 21 692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23 684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Караузенский сельский округ – 21 519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27 472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Кушанкольский сельский округ – 24 656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22 683 тысячи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Талдықудукский сельский округ – 23 195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– 22 139 тысяч тенге.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предусмотрены целевые текущие трансферты бюджетам сельских округов выделяемые за счет средств районного бюджета в общей сумме 317 702 тысячи тенге.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Казталовского районного маслихата Западно-Казахстанской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2020 год в размере 28 845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Казталовского районного маслихата Западно-Казахстанской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2020 года.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Казталовского районного маслихата Западно-Казахстанской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Казталовского районного маслихата (Н.Кажгалиев) обеспечить государственную регистрацию данного решения в органах юстиции и его официальное опубликование в средствах массовой информации.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 января 2020 года.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9 360 969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8 287 689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10 983 307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5 828 551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4 631 282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13 67 510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-1 714 470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3 572 632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