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c158d" w14:textId="aac15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Жанибекского районного маслихата от 20 марта 2019 года №30-2 "О предоставлении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Жанибекского района в 2019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13 сентября 2019 года № 30-2. Зарегистрировано Департаментом юстиции Западно-Казахстанской области 24 сентября 2019 года № 5791. Утратило силу решением Жанибекского районного маслихата Западно-Казахстанской области от 25 февраля 2020 года № 40-3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Жанибекского районного маслихата Западно-Казахстанской области от 25.02.2020 </w:t>
      </w:r>
      <w:r>
        <w:rPr>
          <w:rFonts w:ascii="Times New Roman"/>
          <w:b w:val="false"/>
          <w:i w:val="false"/>
          <w:color w:val="ff0000"/>
          <w:sz w:val="28"/>
        </w:rPr>
        <w:t>№ 40-3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 июля 2005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регулировании развития агропромышленного комплекса и сельских территорий"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(зарегистрированное в Реестре государственной регистрации нормативных правовых актов №9946) с учетом потребности в специалистах в области здравоохранения, образования, социального обеспечения, культуры, спорта и агропромышленного комплекса, заявленной акимом района,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20 марта 2019 года №30-2 "О предоставлении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Жанибекского района в 2019 году" (зарегистрированное в Реестре государственной регистрации нормативных правовых актов №5591, опубликованное 10 апреля 2019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подъемное пособие в сумме, равной стократному месячному расчетному показателю;".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Руководитель аппарата Жанибекского районного маслихата (Н.Уалиева)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Б.Ихсанов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