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013db" w14:textId="5b01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Жанибекского районного маслихата от 25 декабря 2018 года № 26-3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20 марта 2019 года № 30-1. Зарегистрировано Департаментом юстиции Западно-Казахстанской области 28 марта 2019 года № 5593. Утратило силу решением Жанибекского районного маслихата Западно-Казахстанской области от 25 февраля 2020 года № 40-3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25.02.2020 </w:t>
      </w:r>
      <w:r>
        <w:rPr>
          <w:rFonts w:ascii="Times New Roman"/>
          <w:b w:val="false"/>
          <w:i w:val="false"/>
          <w:color w:val="ff0000"/>
          <w:sz w:val="28"/>
        </w:rPr>
        <w:t>№ 40-3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25 декабря 2018 года №26-3 "О районном бюджете на 2019-2021 годы" (зарегистрированное в Реестре государственной регистрации нормативных правовых актов №5493, опубликованное 8 января 2019 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2019–2021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3 478 262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280 021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11 530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728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3 185 983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3 562 808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36 258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64 388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28 130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дефицит (профицит) бюджета – -120 804 тысячи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120 804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64 388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28 130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84 546 тысяч тенге:";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учесть в районном бюджете на 2019 год поступление целевых трансфертов и кредитов из республиканского бюджета в общей сумме 538 002 тысячи тенге:";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шестнадцатый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– 185 924 тысячи тенге;";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учесть в районном бюджете на 2019 год поступление целевых трансфертов из областного бюджета в общей сумме 186 968 тысяч тенге:";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исключить;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краткосрочное профессиональное обучение – 13 569 тысяч тенге;";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шестым следующего содержания: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учебников и учебно-методических комплексов – 60 099 тысяч тенге;";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седьмым следующего содержания: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"частным агенствам по трудоустройству – 257 тысяч тенге;";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восьмым следующего содержания: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противоэпизоотические мероприятия – 9 337 тысяч тенге;";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девятым следующего содержания: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реконструкцию обводнительных каналов в Камыстинском сельском округе Жанибекского района Западно-Казахстанской области – 20 000 тысяч тенге.";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Жанибекского районного маслихата (Н.Уалиева)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2019 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 марта 2019 года №30-1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декабря 2018 года №26-3</w:t>
            </w:r>
          </w:p>
        </w:tc>
      </w:tr>
    </w:tbl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 год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160"/>
        <w:gridCol w:w="747"/>
        <w:gridCol w:w="747"/>
        <w:gridCol w:w="5043"/>
        <w:gridCol w:w="38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3 478 262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280 021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67 393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67 393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3 185 983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3 185 983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3 185 983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776"/>
        <w:gridCol w:w="1054"/>
        <w:gridCol w:w="1054"/>
        <w:gridCol w:w="6062"/>
        <w:gridCol w:w="25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3 562 808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335 609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247 245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85 941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140 160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136 360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86 155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1 854 453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125 205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125 205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1 626 521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1 586 217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1 507 052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101 388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101 388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82 147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273 058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189 781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189 781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81 534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253 791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126 284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126 284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126 284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79 179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119 283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85 895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223 218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210 558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209 208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146 986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317 121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317 121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317 121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128 597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179 903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28 130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- 120 804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бюджета (использование профицита)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64 388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28 130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органом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84 546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