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cd38a" w14:textId="4ecd3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25 декабря 2018 года №29-2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10 декабря 2019 года № 39-1. Зарегистрировано Департаментом юстиции Западно-Казахстанской области 12 декабря 2019 года № 5890. Утратило силу решением Жангалинского районного маслихата Западно-Казахстанской области от 20 февраля 2020 года № 43-2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Жангалинского районного маслихата Западно-Казахстанской области от 20.02.2020 </w:t>
      </w:r>
      <w:r>
        <w:rPr>
          <w:rFonts w:ascii="Times New Roman"/>
          <w:b w:val="false"/>
          <w:i w:val="false"/>
          <w:color w:val="ff0000"/>
          <w:sz w:val="28"/>
        </w:rPr>
        <w:t>№ 43-2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25 декабря 2018 года №29-2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районном бюджете на 2019-2021 годы" (зарегистрированное в Реестре государственной регистрации нормативных правовых актов № 5490, опубликованное 9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5 269 387,6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583 304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11 306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3 548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4 671 229,6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5 185 007,6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37 024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79 537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42 513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47 356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- 47 356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79 537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160 513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33 620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Жангалинского районного маслихата (С.Успанова)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2019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Ибрашев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 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2019 года № 39-1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№29-2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93"/>
        <w:gridCol w:w="941"/>
        <w:gridCol w:w="941"/>
        <w:gridCol w:w="941"/>
        <w:gridCol w:w="5539"/>
        <w:gridCol w:w="255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5 269 387.6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583 304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159 036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159 036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182 711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182 711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231 339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222 765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государственного предприятия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4 671 229,6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4 671 229,6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4 671 229,6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5 185 007,6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286 547,6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180 121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97 607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91 784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106 426,6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28 423,6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9 454,6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61 433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2 703 951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2 537 939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2 494 627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2 356 112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619 835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1 736 277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138 515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118 505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132 573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132 573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93 897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858 101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452 418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452 418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452 418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325 741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372 628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372 628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190 362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50 726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61 109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подготовка и переподготовка безработных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57 614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49 026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346 558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322 431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320 469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74 086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213 269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166 164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47 105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298 803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123 487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123 487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118 931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95 316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98 218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87 231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85 931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71 771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146 515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120 916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120 916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103 316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73 947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73 947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424 259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424 259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424 259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169 306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241 731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-47 356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160 513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160 513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160 513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