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b3538" w14:textId="30b35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Бокейординскому району на 2019-2020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Бокейординского районного маслихата Западно-Казахстанской области от 5 декабря 2019 года № 32-4. Зарегистрировано Департаментом юстиции Западно-Казахстанской области 10 декабря 2019 года № 5885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20 февраля 2017 года </w:t>
      </w:r>
      <w:r>
        <w:rPr>
          <w:rFonts w:ascii="Times New Roman"/>
          <w:b w:val="false"/>
          <w:i w:val="false"/>
          <w:color w:val="000000"/>
          <w:sz w:val="28"/>
        </w:rPr>
        <w:t>"О пастбищах"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Бокейординский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Утвердить План по управлению пастбищами и их использованию по Бокейординскому району на 2019-2020 годы согласно приложению к настоящему решению.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Бокейординского районного маслихата (А.Хайруллин)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Бокейординского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декабря 2019 года №32-4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</w:t>
      </w:r>
      <w:r>
        <w:br/>
      </w:r>
      <w:r>
        <w:rPr>
          <w:rFonts w:ascii="Times New Roman"/>
          <w:b/>
          <w:i w:val="false"/>
          <w:color w:val="000000"/>
        </w:rPr>
        <w:t>по Бокейординскому району на 2019-2020 годы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План по управлению пастбищами и их использованию по Бокейординскому району на 2019-2020 годы (далее – План) разработан в соответствии с Законами Республики Казахстан от 20 февраля 2017 года </w:t>
      </w:r>
      <w:r>
        <w:rPr>
          <w:rFonts w:ascii="Times New Roman"/>
          <w:b w:val="false"/>
          <w:i w:val="false"/>
          <w:color w:val="000000"/>
          <w:sz w:val="28"/>
        </w:rPr>
        <w:t>"О пастбищах"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24 апреля 2017 года № 173 "Об утверждении Правил рационального использования пастбищ" (зарегистрирован в Министерстве юстиции Республики Казахстан 28 апреля 2017 года № 15090),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 в Министерстве юстиции Республики Казахстан 15 мая 2015 года № 11064).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схему (карту) расположения пастбищ на территории административно-территориальной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приемлемые схемы пастбищеоборотов,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карту с обозначением внешних и внутренних границ и площадей пастбищ, в том числе сезонных, объектов пастбищной инфраструктуры,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схему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схему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городе районного значения, поселке, селе, сельском округе,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календарный график по использованию пастбищ, устанавливающий сезонные маршруты выпаса и передвижения сельскохозяйственных животных,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иные требования, необходимые для рационального использования пастбищ на соответствующей административно-территориальной единице.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 – пастбище 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административно-территориальному делению в Бокейординском районе имеются 7 сельских округов, 22 сельских населенных пунктов.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Бокейординского района 1 921 445 га, из них пастбищные земли – 495 536 га, обводненные земли – 450 075 га.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подразделяются на: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 – 500 281 га;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– 142 686 га;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промышленности, транспорта, связи, для нужд космической деятельности, обороны, национальной безопасности и иного несельскохозяйственного назначения – 1 738 га;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запаса – 316 727 га.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Климат района резко континентальный, зима сравнительно холодная, лето жаркое и засушливое. Среднегодовая температура воздуха в январе – -16; -38° С, в июле +25; +37°С. Средний размер осадков составляет - 28 мм, а годовой - 210 мм.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Растительный покров района разнообразный, включает примерно 120 видов. Самые распространҰнные из них белый ковыль и полынь горькая.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Почвы светлокаштановые, на юге встречаются солончаковые земли. Толщина плодородной почвы 35-40 см.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районе действуют 7 ветеринарных пунктов, 22 скотомогильников, 3 скотобойни и 1 сибирское захоронения.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в Бокейординском районе насчитывается крупного рогатого скота 63 636 голов, мелкого рогатого скота 84 452 голов, 24 583 голов лошадей, 904 голов верблюдов.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сельскохозяйственных животных по Бокейординскому району имеются всего 1 376 444 га пастбищных угодий. В черте населенного пункта числится 133 767 га пастбищ, в землях запаса имеются 246 471 га пастбищных угодий.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некоторых сельских округах в связи с ростом поголовья скота на личных подворьях ощущается недостаток 118 603,7 га пастбищных угодий, также крестьянским хозяйствам нужно дополнительно 325 312,1 га, всего 443 915,8 га пастбищных угодий.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решения этих проблем – необходимо рационально выделить пастбищные угодья из государственного фонда и увеличить площади пастбищ за счет земель населенных пунктов, земель сельскохозяйственного назначения и земель запаса Бокейординского района.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Также, для обеспечения ветеринарно–санитарными объектами запланировать строительство мест для скотобойни в Бисенском сельском округе, а также в Бисенском, Уялинском, Т.Масинском сельских округах планируется строительство скотомогильников.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Бокейординскому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2019-2020 годы</w:t>
            </w:r>
          </w:p>
        </w:tc>
      </w:tr>
    </w:tbl>
    <w:bookmarkStart w:name="z38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</w:t>
      </w:r>
      <w:r>
        <w:br/>
      </w:r>
      <w:r>
        <w:rPr>
          <w:rFonts w:ascii="Times New Roman"/>
          <w:b/>
          <w:i w:val="false"/>
          <w:color w:val="000000"/>
        </w:rPr>
        <w:t xml:space="preserve">расположения пастбищ на территории административно </w:t>
      </w:r>
      <w:r>
        <w:br/>
      </w:r>
      <w:r>
        <w:rPr>
          <w:rFonts w:ascii="Times New Roman"/>
          <w:b/>
          <w:i w:val="false"/>
          <w:color w:val="000000"/>
        </w:rPr>
        <w:t xml:space="preserve"> – территориальной единицы в разрезе категорий земель, </w:t>
      </w:r>
      <w:r>
        <w:br/>
      </w:r>
      <w:r>
        <w:rPr>
          <w:rFonts w:ascii="Times New Roman"/>
          <w:b/>
          <w:i w:val="false"/>
          <w:color w:val="000000"/>
        </w:rPr>
        <w:t xml:space="preserve">собственников земельных участков и землепользователей на </w:t>
      </w:r>
      <w:r>
        <w:br/>
      </w:r>
      <w:r>
        <w:rPr>
          <w:rFonts w:ascii="Times New Roman"/>
          <w:b/>
          <w:i w:val="false"/>
          <w:color w:val="000000"/>
        </w:rPr>
        <w:t>основании правоустанавливающих документов</w:t>
      </w:r>
    </w:p>
    <w:bookmarkEnd w:id="33"/>
    <w:bookmarkStart w:name="z39" w:id="34"/>
    <w:p>
      <w:pPr>
        <w:spacing w:after="0"/>
        <w:ind w:left="0"/>
        <w:jc w:val="left"/>
      </w:pPr>
    </w:p>
    <w:bookmarkEnd w:id="34"/>
    <w:p>
      <w:pPr>
        <w:spacing w:after="0"/>
        <w:ind w:left="0"/>
        <w:jc w:val="both"/>
      </w:pPr>
      <w:r>
        <w:drawing>
          <wp:inline distT="0" distB="0" distL="0" distR="0">
            <wp:extent cx="7810500" cy="671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71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Бокейординскому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2019-2020 годы</w:t>
            </w:r>
          </w:p>
        </w:tc>
      </w:tr>
    </w:tbl>
    <w:bookmarkStart w:name="z41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</w:t>
      </w:r>
    </w:p>
    <w:bookmarkEnd w:id="35"/>
    <w:bookmarkStart w:name="z42" w:id="36"/>
    <w:p>
      <w:pPr>
        <w:spacing w:after="0"/>
        <w:ind w:left="0"/>
        <w:jc w:val="left"/>
      </w:pPr>
    </w:p>
    <w:bookmarkEnd w:id="36"/>
    <w:p>
      <w:pPr>
        <w:spacing w:after="0"/>
        <w:ind w:left="0"/>
        <w:jc w:val="both"/>
      </w:pPr>
      <w:r>
        <w:drawing>
          <wp:inline distT="0" distB="0" distL="0" distR="0">
            <wp:extent cx="7810500" cy="631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31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Бокейординскому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2019-2020 годы</w:t>
            </w:r>
          </w:p>
        </w:tc>
      </w:tr>
    </w:tbl>
    <w:bookmarkStart w:name="z44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</w:t>
      </w:r>
      <w:r>
        <w:br/>
      </w:r>
      <w:r>
        <w:rPr>
          <w:rFonts w:ascii="Times New Roman"/>
          <w:b/>
          <w:i w:val="false"/>
          <w:color w:val="000000"/>
        </w:rPr>
        <w:t xml:space="preserve">с обозначением внешних и внутренних границ и площадей пастбищ, </w:t>
      </w:r>
      <w:r>
        <w:br/>
      </w:r>
      <w:r>
        <w:rPr>
          <w:rFonts w:ascii="Times New Roman"/>
          <w:b/>
          <w:i w:val="false"/>
          <w:color w:val="000000"/>
        </w:rPr>
        <w:t>в том числе сезонных, объектов пастбищной инфраструктуры</w:t>
      </w:r>
    </w:p>
    <w:bookmarkEnd w:id="37"/>
    <w:bookmarkStart w:name="z45" w:id="38"/>
    <w:p>
      <w:pPr>
        <w:spacing w:after="0"/>
        <w:ind w:left="0"/>
        <w:jc w:val="left"/>
      </w:pPr>
    </w:p>
    <w:bookmarkEnd w:id="38"/>
    <w:p>
      <w:pPr>
        <w:spacing w:after="0"/>
        <w:ind w:left="0"/>
        <w:jc w:val="both"/>
      </w:pPr>
      <w:r>
        <w:drawing>
          <wp:inline distT="0" distB="0" distL="0" distR="0">
            <wp:extent cx="7810500" cy="680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80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Бокейординскому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2019-2020 годы</w:t>
            </w:r>
          </w:p>
        </w:tc>
      </w:tr>
    </w:tbl>
    <w:bookmarkStart w:name="z47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</w:t>
      </w:r>
      <w:r>
        <w:br/>
      </w:r>
      <w:r>
        <w:rPr>
          <w:rFonts w:ascii="Times New Roman"/>
          <w:b/>
          <w:i w:val="false"/>
          <w:color w:val="000000"/>
        </w:rPr>
        <w:t>доступа пастбищепользователей к водоисточникам</w:t>
      </w:r>
      <w:r>
        <w:br/>
      </w:r>
      <w:r>
        <w:rPr>
          <w:rFonts w:ascii="Times New Roman"/>
          <w:b/>
          <w:i w:val="false"/>
          <w:color w:val="000000"/>
        </w:rPr>
        <w:t xml:space="preserve">(озерам, рекам, прудам, копаням, оросительным или </w:t>
      </w:r>
      <w:r>
        <w:br/>
      </w:r>
      <w:r>
        <w:rPr>
          <w:rFonts w:ascii="Times New Roman"/>
          <w:b/>
          <w:i w:val="false"/>
          <w:color w:val="000000"/>
        </w:rPr>
        <w:t xml:space="preserve">обводнительным каналам, трубчатым или шахтным </w:t>
      </w:r>
      <w:r>
        <w:br/>
      </w:r>
      <w:r>
        <w:rPr>
          <w:rFonts w:ascii="Times New Roman"/>
          <w:b/>
          <w:i w:val="false"/>
          <w:color w:val="000000"/>
        </w:rPr>
        <w:t xml:space="preserve">колодцам), составленную согласно </w:t>
      </w:r>
      <w:r>
        <w:br/>
      </w:r>
      <w:r>
        <w:rPr>
          <w:rFonts w:ascii="Times New Roman"/>
          <w:b/>
          <w:i w:val="false"/>
          <w:color w:val="000000"/>
        </w:rPr>
        <w:t>норме потребления воды</w:t>
      </w:r>
    </w:p>
    <w:bookmarkEnd w:id="39"/>
    <w:bookmarkStart w:name="z48" w:id="40"/>
    <w:p>
      <w:pPr>
        <w:spacing w:after="0"/>
        <w:ind w:left="0"/>
        <w:jc w:val="left"/>
      </w:pPr>
    </w:p>
    <w:bookmarkEnd w:id="40"/>
    <w:p>
      <w:pPr>
        <w:spacing w:after="0"/>
        <w:ind w:left="0"/>
        <w:jc w:val="both"/>
      </w:pPr>
      <w:r>
        <w:drawing>
          <wp:inline distT="0" distB="0" distL="0" distR="0">
            <wp:extent cx="7810500" cy="693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93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Бокейординскому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2019-2020 годы</w:t>
            </w:r>
          </w:p>
        </w:tc>
      </w:tr>
    </w:tbl>
    <w:bookmarkStart w:name="z50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</w:t>
      </w:r>
      <w:r>
        <w:br/>
      </w:r>
      <w:r>
        <w:rPr>
          <w:rFonts w:ascii="Times New Roman"/>
          <w:b/>
          <w:i w:val="false"/>
          <w:color w:val="000000"/>
        </w:rPr>
        <w:t xml:space="preserve">Перераспределения пастбищ для размещения поголовья </w:t>
      </w:r>
      <w:r>
        <w:br/>
      </w:r>
      <w:r>
        <w:rPr>
          <w:rFonts w:ascii="Times New Roman"/>
          <w:b/>
          <w:i w:val="false"/>
          <w:color w:val="000000"/>
        </w:rPr>
        <w:t xml:space="preserve">сельскохозяйственных животных физических и (или) </w:t>
      </w:r>
      <w:r>
        <w:br/>
      </w:r>
      <w:r>
        <w:rPr>
          <w:rFonts w:ascii="Times New Roman"/>
          <w:b/>
          <w:i w:val="false"/>
          <w:color w:val="000000"/>
        </w:rPr>
        <w:t xml:space="preserve">юридических лиц, у которых отсутствуют пастбища, и </w:t>
      </w:r>
      <w:r>
        <w:br/>
      </w:r>
      <w:r>
        <w:rPr>
          <w:rFonts w:ascii="Times New Roman"/>
          <w:b/>
          <w:i w:val="false"/>
          <w:color w:val="000000"/>
        </w:rPr>
        <w:t>перемещения его на предоставляемые пастбища</w:t>
      </w:r>
    </w:p>
    <w:bookmarkEnd w:id="41"/>
    <w:bookmarkStart w:name="z51" w:id="42"/>
    <w:p>
      <w:pPr>
        <w:spacing w:after="0"/>
        <w:ind w:left="0"/>
        <w:jc w:val="left"/>
      </w:pPr>
    </w:p>
    <w:bookmarkEnd w:id="42"/>
    <w:p>
      <w:pPr>
        <w:spacing w:after="0"/>
        <w:ind w:left="0"/>
        <w:jc w:val="both"/>
      </w:pPr>
      <w:r>
        <w:drawing>
          <wp:inline distT="0" distB="0" distL="0" distR="0">
            <wp:extent cx="7810500" cy="673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73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Бокейординскому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2019-2020 годы</w:t>
            </w:r>
          </w:p>
        </w:tc>
      </w:tr>
    </w:tbl>
    <w:bookmarkStart w:name="z53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</w:t>
      </w:r>
      <w:r>
        <w:br/>
      </w:r>
      <w:r>
        <w:rPr>
          <w:rFonts w:ascii="Times New Roman"/>
          <w:b/>
          <w:i w:val="false"/>
          <w:color w:val="000000"/>
        </w:rPr>
        <w:t xml:space="preserve">Размещения поголья сельскохозяйственных животных на </w:t>
      </w:r>
      <w:r>
        <w:br/>
      </w:r>
      <w:r>
        <w:rPr>
          <w:rFonts w:ascii="Times New Roman"/>
          <w:b/>
          <w:i w:val="false"/>
          <w:color w:val="000000"/>
        </w:rPr>
        <w:t xml:space="preserve">отгонных пастбищах физических и юридических лиц, </w:t>
      </w:r>
      <w:r>
        <w:br/>
      </w:r>
      <w:r>
        <w:rPr>
          <w:rFonts w:ascii="Times New Roman"/>
          <w:b/>
          <w:i w:val="false"/>
          <w:color w:val="000000"/>
        </w:rPr>
        <w:t xml:space="preserve">необеспеченных пастбищами расположенными при </w:t>
      </w:r>
      <w:r>
        <w:br/>
      </w:r>
      <w:r>
        <w:rPr>
          <w:rFonts w:ascii="Times New Roman"/>
          <w:b/>
          <w:i w:val="false"/>
          <w:color w:val="000000"/>
        </w:rPr>
        <w:t>поселке, селе, сельском округе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4"/>
    <w:p>
      <w:pPr>
        <w:spacing w:after="0"/>
        <w:ind w:left="0"/>
        <w:jc w:val="both"/>
      </w:pPr>
      <w:r>
        <w:drawing>
          <wp:inline distT="0" distB="0" distL="0" distR="0">
            <wp:extent cx="7810500" cy="718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18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Бокейординскому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2019-2020 годы</w:t>
            </w:r>
          </w:p>
        </w:tc>
      </w:tr>
    </w:tbl>
    <w:bookmarkStart w:name="z56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</w:t>
      </w:r>
      <w:r>
        <w:br/>
      </w:r>
      <w:r>
        <w:rPr>
          <w:rFonts w:ascii="Times New Roman"/>
          <w:b/>
          <w:i w:val="false"/>
          <w:color w:val="000000"/>
        </w:rPr>
        <w:t xml:space="preserve">по использованию пастбищ, определяющие сезонные </w:t>
      </w:r>
      <w:r>
        <w:br/>
      </w:r>
      <w:r>
        <w:rPr>
          <w:rFonts w:ascii="Times New Roman"/>
          <w:b/>
          <w:i w:val="false"/>
          <w:color w:val="000000"/>
        </w:rPr>
        <w:t>маршруты выпаса и отгона сельскохозяйственных животных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2"/>
        <w:gridCol w:w="2012"/>
        <w:gridCol w:w="3691"/>
        <w:gridCol w:w="3691"/>
        <w:gridCol w:w="894"/>
      </w:tblGrid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отгона животных на отдаленные пастбища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отгона животных с отдаленных пастбищ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Бисенский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Уялинский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Т.Масинский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Муратсайский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Урдинский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Сайхинский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Саралжинский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пастбищного периода связана с почвенно-климатической зоной, видами сельскохозяйственных животных, а также урожайностью пастбищ в умеренно сухих на ковыльно – типчаково – полынных степях – составляет 180-200 дней.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данном случае продолжительность выпаса для крупного рогатого скота, мелкого рогатого скота, лошадей и верблюдов связана с максимальной глубиной снежного покрова с плотностью снега и другими факторами.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аббревиатуры: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ºС – показатель Цельсия;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 – гектар;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мм - миллиметр;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 - сантиметр;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РФ –Российская Федерация;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с/о - сельский округ.</w:t>
      </w:r>
    </w:p>
    <w:bookmarkEnd w:id="5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