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2899" w14:textId="45a2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25 декабря 2018 года №22-2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5 декабря 2019 года № 32-1. Зарегистрировано Департаментом юстиции Западно-Казахстанской области 6 декабря 2019 года № 5879. Утратило силу решением Бокейординского районного маслихата Западно-Казахстанской области от 4 марта 2020 года № 36-3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04.03.2020 </w:t>
      </w:r>
      <w:r>
        <w:rPr>
          <w:rFonts w:ascii="Times New Roman"/>
          <w:b w:val="false"/>
          <w:i w:val="false"/>
          <w:color w:val="ff0000"/>
          <w:sz w:val="28"/>
        </w:rPr>
        <w:t>№ 36-3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25 декабря 2018 года №22-2 "О районном бюджете на 2019 - 2021 годы" (зарегистрированное в Реестре государственной регистрации нормативных правовых актов №5483, опубликованное 9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4 609 420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256 624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5 030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- 150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4 347 616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4 650 137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45 098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68 335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23 237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- 85 815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-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85 815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68 176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23 237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40 876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2019 года №32-1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№22-2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1180"/>
        <w:gridCol w:w="760"/>
        <w:gridCol w:w="760"/>
        <w:gridCol w:w="5130"/>
        <w:gridCol w:w="37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4 609 420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256 624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97 432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97 432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4 347 616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4 347 616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4 347 616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1159"/>
        <w:gridCol w:w="1159"/>
        <w:gridCol w:w="5594"/>
        <w:gridCol w:w="26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4 650 137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2 143 916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1 992 263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1 931 034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1 808 999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297 346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297 346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707 487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113 601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'Проведение мероприятий по идентификации сельскохозяйственных животных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-85 815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