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3c0c" w14:textId="ddb3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2018 года № 33-1 "О бюджете города Аксай и сельских округов Бурлинского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6 декабря 2019 года № 44-9. Зарегистрировано Департаментом юстиции Западно-Казахстанской области 10 декабря 2019 года № 5882. Утратило силу решением Бурлинского районного маслихата Западно-Казахстанской области от 13 февраля 2020 года № 47-5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2018 года №33-1 "О бюджете города Аксай и сельских округов Бурлинского района на 2019-2021 годы" (зарегистрированное в Реестре государственной регистрации нормативных правовых актов №5512, опубликованное 21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Аксай Бурлинского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1 061 133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543 199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2 081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515 853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1 184 758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- 123 625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123 625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123 625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Бурлинского сельского округа Бурлинского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117 400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8 932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2 639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105 829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124 887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- 7 487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7 487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7 487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Пугачевского сельского округа Бурлинского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69 932 тысячи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8 136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931 тысяча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60 865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73 108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- 3 176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3 176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3 176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№44-9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№33-1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2019 год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209"/>
        <w:gridCol w:w="1209"/>
        <w:gridCol w:w="5304"/>
        <w:gridCol w:w="27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543 199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1 184 758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изъятия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-123 625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№44-9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№33-1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на 2019 год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№44-9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№33-1</w:t>
            </w:r>
          </w:p>
        </w:tc>
      </w:tr>
    </w:tbl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2019 год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