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8dea4" w14:textId="d08de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Бурлинского районного маслихата от 23 ноября 2017 года № 20-3 "Об утверждении Правил управления бесхозяйными отходами, признанными решением суда поступившими в коммунальную собственность"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Бурлинского районного маслихата Западно-Казахстанской области от 19 марта 2019 года № 37-6. Зарегистрировано Департаментом юстиции Западно-Казахстанской области 26 марта 2019 года № 5573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6 апреля 2016 года </w:t>
      </w:r>
      <w:r>
        <w:rPr>
          <w:rFonts w:ascii="Times New Roman"/>
          <w:b w:val="false"/>
          <w:i w:val="false"/>
          <w:color w:val="000000"/>
          <w:sz w:val="28"/>
        </w:rPr>
        <w:t>"О 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Бурлинского районного маслихата от 23 ноября 2017 года №20-3 "Об утверждении Правил управления бесхозяйными отходами, признанными решением суда поступившими в коммунальную собственность" (зарегистрированное в Реестре государственной регистрации нормативных правовых актов №4970, опубликованное 7 декабря 2017 года в Эталонном контрольном банке нормативных правовых актов Республики Казахстан).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районного маслихата (Б.Б.Мукашева)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со дня первого официального опубликования.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