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e6b9e" w14:textId="2be6b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9 января 2019 года № 29-1 "О бюджете сельских округов Акжаикского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18 декабря 2019 года № 39-1. Зарегистрировано Департаментом юстиции Западно-Казахстанской области 25 декабря 2019 года № 5906. Утратило силу решением Акжаикского районного маслихата Западно-Казахстанской области от 14 февраля 2020 года № 42-2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Акжаикского районного маслихата Западно-Казахстанской области от 14.02.2020 </w:t>
      </w:r>
      <w:r>
        <w:rPr>
          <w:rFonts w:ascii="Times New Roman"/>
          <w:b w:val="false"/>
          <w:i w:val="false"/>
          <w:color w:val="ff0000"/>
          <w:sz w:val="28"/>
        </w:rPr>
        <w:t>№ 42-2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9 января 2019 года № 29-1 "О бюджете сельских округов Акжаикского района на 2019-2021 годы" (зарегистрированное в Реестре государственной регистрации нормативных правовых актов № 5520, опубликованное 25 января 2019 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 1. Утвердить бюджет Акжолского сельского округа на 2019-2021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67 601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2 135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65 466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68 173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- 572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572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 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572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 2. Утвердить бюджет Алгабасского сельского округа на 2019-2021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 год в следующих объемах: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23 045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1 716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113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0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21 216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23 421 тысяча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0 тенге: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 – 0 тенге;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0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тенге: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- 376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376 тысяч тенге: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 – 0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0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376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 Утвердить бюджет Алмалинского сельского округа на 2019-2021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 год в следующих объемах: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23 651 тысяча тенге: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4 030 тысяч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45 тысяч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0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19 576 тысяч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25 009 тысяч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0 тенге: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 – 0 тенге;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0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тенге: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- 1 358 тысяч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1 358 тысяч тенге: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 – 0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0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1 358 тысяч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 Утвердить бюджет Есенсайского сельского округа на 2019-2021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 год в следующих объемах: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21 713 тысяч тенге: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1 252 тысячи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204 тысячи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0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20 257 тысяч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22 888 тысяч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0 тенге: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 – 0 тенге; 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тенге: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- 1 175 тысяч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1 175 тысяч тенге: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 – 0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1 175 тысяч тенге.";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 Утвердить бюджет Тайпакского сельского округа на 2019-2021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 год в следующих объемах: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136 608 тысяч тенге: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11 522 тысячи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245 тысяч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0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124 841 тысяча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140 550 тысяч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0 тенге: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 – 0 тенге; 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0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тенге: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- 3 942 тысячи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3 942 тысячи тенге: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 – 0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0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3 942 тысячи тенге.";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 Утвердить бюджет Чапаевского сельского округа на 2019-2021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 год в следующих объемах: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251 671 тысяча тенге: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23 434 тысячи тенге;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1 065 тысяч тенге;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104 тысячи тенге;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227 068 тысяч тенге;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255 402 тысячи тенге;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0 тенге: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 – 0 тенге; 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0 тенге;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тенге: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тенге;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тенге;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- 3 731 тысяча тенге;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3 731 тысяча тенге: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 – 0 тенге;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0 тенге;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3 731 тысяча тенге.";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(А.Ашабаев) обеспечить государственную регистрацию данного решения в органах юстиции.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2019 года.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Акжаикского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Таниева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Акжаикского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 декабря 2019 года № 39-1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 января 2019 года № 29-1</w:t>
            </w:r>
          </w:p>
        </w:tc>
      </w:tr>
    </w:tbl>
    <w:bookmarkStart w:name="z126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Акжолского сельского округа на 2019 год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67 601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68 173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-572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 декабря 2019 года № 39-1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 января 2019 года № 29-1</w:t>
            </w:r>
          </w:p>
        </w:tc>
      </w:tr>
    </w:tbl>
    <w:bookmarkStart w:name="z129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2019 год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23 045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23 421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-376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 декабря 2019 года № 39-1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 января 2019 года № 29-1</w:t>
            </w:r>
          </w:p>
        </w:tc>
      </w:tr>
    </w:tbl>
    <w:bookmarkStart w:name="z132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Алмалинского сельского округа на 2019 год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23 651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25 009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-1 358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1 358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 декабря 2019 года № 39-1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 января 2019 года № 29-1</w:t>
            </w:r>
          </w:p>
        </w:tc>
      </w:tr>
    </w:tbl>
    <w:bookmarkStart w:name="z135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Есенсайского сельского округа на 2019 год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21 713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22 888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неиспользованных(недоиспользованных)целевых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-1 175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1 175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 декабря 2019 года № 39-1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 января 2019 года № 29-1</w:t>
            </w:r>
          </w:p>
        </w:tc>
      </w:tr>
    </w:tbl>
    <w:bookmarkStart w:name="z138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Тайпакского сельского округа на 2019 год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136 608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124 841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124 841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338"/>
        <w:gridCol w:w="33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140 550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87 457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87 457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87 457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87 457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неиспользованных(недоиспользованных)целевых трансфертов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-3 942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3 942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 декабря 2019 года № 39-1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 января 2019 года № 29-1</w:t>
            </w:r>
          </w:p>
        </w:tc>
      </w:tr>
    </w:tbl>
    <w:bookmarkStart w:name="z141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Чапаевского сельского округа на 2019 год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251 671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227 068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227 068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338"/>
        <w:gridCol w:w="33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255 402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97 139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97 139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97 139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136 021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132 639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132 639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132 639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-3 731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3 731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