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1463d" w14:textId="a3146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25 декабря 2018 года № 28-2 "О районном бюджете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23 сентября 2019 года № 35-1. Зарегистрировано Департаментом юстиции Западно-Казахстанской области 24 сентября 2019 года № 5793. Утратило силу решением Акжаикского районного маслихата Западно-Казахстанской области от 14 февраля 2020 года № 42-2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Акжаикского районного маслихата Западно-Казахстанской области от 14.02.2020 </w:t>
      </w:r>
      <w:r>
        <w:rPr>
          <w:rFonts w:ascii="Times New Roman"/>
          <w:b w:val="false"/>
          <w:i w:val="false"/>
          <w:color w:val="ff0000"/>
          <w:sz w:val="28"/>
        </w:rPr>
        <w:t>№ 42-2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25 декабря 2018 года № 28-2 "О районном бюджете на 2019-2021 годы" (зарегистрированное в Реестре государственной регистрации нормативных правовых актов № 5503, опубликованное 17 января 2019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2019-2021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10 224 889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 – 1 143 064 тысячи тенге;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 – 4 666 тысяч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8 488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9 068 671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 – 10 317 419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192 088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 – 243 018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50 930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20 000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20 000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 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-304 618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304 618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– 242 400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50 930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 – 113 148 тысяч тенге.";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(А.Ашабаев)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2019 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К.Куаншалиев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сентября 2019 года № 35-1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Акжаикского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 декабря 2018 года № 28-2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 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1122"/>
        <w:gridCol w:w="723"/>
        <w:gridCol w:w="723"/>
        <w:gridCol w:w="4878"/>
        <w:gridCol w:w="41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10 224 889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1 143 064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275 783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275 783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260 935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260 935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589 298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566 198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19 327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4 666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8 488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9 068 671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9 065 140</w:t>
            </w:r>
          </w:p>
        </w:tc>
      </w:tr>
      <w:tr>
        <w:trPr>
          <w:trHeight w:val="30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9 065 140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822"/>
        <w:gridCol w:w="1117"/>
        <w:gridCol w:w="1117"/>
        <w:gridCol w:w="5394"/>
        <w:gridCol w:w="30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10 317 419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749 659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408 467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247 201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244 701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337 963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101 570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71 879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16 473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 исполнительная деятельность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4 696 917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124 691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124 691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87 141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4 422 735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107 682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4 305 279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4 034 487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270 792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149 491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149 491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19 376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108 995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1 006 974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458 422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454 041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504 200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504 200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302 903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49 957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64 647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37 854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25 949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1 293 718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180 312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162 512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150 925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1 096 978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1 093 478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1 093 273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16 428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716 864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358 390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41 535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233 326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8 460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224 866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223 366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79 613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64 501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51 064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260 686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206 191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192 153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20 266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6 837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140 779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139 004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136 864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136 864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32 657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104 207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759 874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759 874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351 340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 года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62 355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288 985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20 834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счҰт средств государственного бюджета, работников казҰнных предприятий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57 638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238 049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238 049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653 863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653 863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653 863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286 036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346 204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243 018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243 018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243 018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50 930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-304 618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304 618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242 400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50 930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113 148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113 148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113 148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