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ee73" w14:textId="f6cee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Акжаикского района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9 января 2019 года № 29-1. Зарегистрировано Департаментом юстиции Западно-Казахстанской области 17 января 2019 года № 5520. Утратило силу решением Акжаикского районного маслихата Западно-Казахстанской области от 14 февраля 2020 года № 42-2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Акжаикского районного маслихата Западно-Казахстанской области от 14.02.2020 </w:t>
      </w:r>
      <w:r>
        <w:rPr>
          <w:rFonts w:ascii="Times New Roman"/>
          <w:b w:val="false"/>
          <w:i w:val="false"/>
          <w:color w:val="ff0000"/>
          <w:sz w:val="28"/>
        </w:rPr>
        <w:t>№ 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25 декабря 2018 года № 28-2 "О районном бюджете на 2019-2021 годы" (зарегистрированное в Реестре государственной регистрации нормативных правовых актов № 5503)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Акжолского сельского округа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67 601 тысяча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2 135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65 466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68 173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- 572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572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572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Акжаикского районного маслихата Западно-Казахстанской области от 18.12.2019 </w:t>
      </w:r>
      <w:r>
        <w:rPr>
          <w:rFonts w:ascii="Times New Roman"/>
          <w:b w:val="false"/>
          <w:i w:val="false"/>
          <w:color w:val="000000"/>
          <w:sz w:val="28"/>
        </w:rPr>
        <w:t>№ 39-1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Утвердить бюджет Алгабасского сельского округа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23 045 тысяч тенге: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1 716 тысяч тенге;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113 тысяч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21 216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23 421 тысяча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тенге: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0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- 376 тысяч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376 тысяч тенге: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0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376 тысяч тенге.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2– в редакции решения Акжаикского районного маслихата Западно-Казахстанской области от 18.12.2019 </w:t>
      </w:r>
      <w:r>
        <w:rPr>
          <w:rFonts w:ascii="Times New Roman"/>
          <w:b w:val="false"/>
          <w:i w:val="false"/>
          <w:color w:val="000000"/>
          <w:sz w:val="28"/>
        </w:rPr>
        <w:t>№ 39-1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Утвердить бюджет Алмалинского сельского округа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23 651 тысяча тенге: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4 030 тысяч тенге;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45 тысяч тенге;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тенге;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19 576 тысяч тенге;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25 009 тысяч тенге;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тенге: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0 тенге;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тенге;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- 1 358 тысяч тенге;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1 358 тысяч тенге: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0 тенге;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тенге;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1 358 тысяч тенге.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Акжаикского районного маслихата Западно-Казахстанской области от 18.12.2019 </w:t>
      </w:r>
      <w:r>
        <w:rPr>
          <w:rFonts w:ascii="Times New Roman"/>
          <w:b w:val="false"/>
          <w:i w:val="false"/>
          <w:color w:val="000000"/>
          <w:sz w:val="28"/>
        </w:rPr>
        <w:t>№ 39-1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Утвердить бюджет Есенсайского сельского округа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21 713 тысяч тенге: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1 252 тысячи тенге;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204 тысячи тенге;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тенге;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20 257 тысяч тенге;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22 888 тысяч тенге;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тенге: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0 тенге;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тенге;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- 1 175 тысяч тенге;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1 175 тысяч тенге: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0 тенге;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тенге;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1 175 тысяч тенге.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Акжаикского районного маслихата Западно-Казахстанской области от 18.12.2019 </w:t>
      </w:r>
      <w:r>
        <w:rPr>
          <w:rFonts w:ascii="Times New Roman"/>
          <w:b w:val="false"/>
          <w:i w:val="false"/>
          <w:color w:val="000000"/>
          <w:sz w:val="28"/>
        </w:rPr>
        <w:t>№ 39-1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Утвердить бюджет Тайпакского сельского округа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136 608 тысяч тенге: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11 522 тысячи тенге;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245 тысяч тенге;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тенге;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124 841 тысяча тенге;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140 550 тысяч тенге;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тенге: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0 тенге;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тенге;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- 3 942 тысячи тенге;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3 942 тысячи тенге: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0 тенге;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тенге;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3 942 тысячи тенге.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Акжаикского районного маслихата Западно-Казахстанской области от 18.12.2019 </w:t>
      </w:r>
      <w:r>
        <w:rPr>
          <w:rFonts w:ascii="Times New Roman"/>
          <w:b w:val="false"/>
          <w:i w:val="false"/>
          <w:color w:val="000000"/>
          <w:sz w:val="28"/>
        </w:rPr>
        <w:t>№ 39-1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Утвердить бюджет Чапаевского сельского округа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251 671 тысяча тенге: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23 434 тысячи тенге;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1 065 тысяч тенге;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104 тысячи тенге;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227 068 тысяч тенге;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255 402 тысячи тенге;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тенге: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0 тенге;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тенге;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- 3 731 тысяча тенге;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3 731 тысяча тенге: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0 тенге;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тенге;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3 731 тысяча тенге.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Акжаикского районного маслихата Западно-Казахстанской области от 18.12.2019 </w:t>
      </w:r>
      <w:r>
        <w:rPr>
          <w:rFonts w:ascii="Times New Roman"/>
          <w:b w:val="false"/>
          <w:i w:val="false"/>
          <w:color w:val="000000"/>
          <w:sz w:val="28"/>
        </w:rPr>
        <w:t>№ 39-1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Поступления в бюджет сельских округов на 2019 год формируется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25 декабря 2018 года № 28-2 "О районном бюджете на 2019-2021 годы" (зарегистрированное в Реестре государственной регистрации нормативных правовых актов № 5503).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Учесть в бюджетах сельских округов на 2019 год поступление субвенции передаваемой из районного бюджета в сумме 346 204 тысяч тенге, в том числе: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Акжолский сельский округ – 52 181 тысяча тенге;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Алгабасский сельский округ – 17 358 тысяч тенге;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Алмалинский сельский округ – 16 089 тысяч тенге;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Есенсайский сельский округ – 17 327 тысяч тенге;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Тайпакский сельский округ – 101 407 тысяч тенге;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Чапаевский сельский округ – 141 842 тысячи тенге.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кодексом Республики Казахстан и правительством Республики Казахстан.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Предусмотреть гражданским служащим здравоохранения, социального обеспечения, образования, культуры, спорта и ветеринарии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Казахстан, повышение на 25% должностных окладов по сравнению со ставками гражданских служащих, занимающимися этими видами деятельности в городских условиях, с 1 января 2019 года.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Руководителю аппарата районного маслихата (А.Ашабаев)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Настоящее решение вводится в действие с 1 января 2019 года.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С.Дошанова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января 2019 года № 29-1</w:t>
            </w:r>
          </w:p>
        </w:tc>
      </w:tr>
    </w:tbl>
    <w:bookmarkStart w:name="z12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Акжолского сельского округа на 2019 год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Акжаикского районного маслихата Западно-Казахстанской области от 18.12.2019 </w:t>
      </w:r>
      <w:r>
        <w:rPr>
          <w:rFonts w:ascii="Times New Roman"/>
          <w:b w:val="false"/>
          <w:i w:val="false"/>
          <w:color w:val="ff0000"/>
          <w:sz w:val="28"/>
        </w:rPr>
        <w:t>№ 39-1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67 601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68 173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-572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января 2019 года № 29-1</w:t>
            </w:r>
          </w:p>
        </w:tc>
      </w:tr>
    </w:tbl>
    <w:bookmarkStart w:name="z12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Акжолского сельского округа на 2020 год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53 382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530"/>
        <w:gridCol w:w="2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53 382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января 2019 года № 29-1</w:t>
            </w:r>
          </w:p>
        </w:tc>
      </w:tr>
    </w:tbl>
    <w:bookmarkStart w:name="z13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Акжолского сельского округа на 2021 год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53 382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530"/>
        <w:gridCol w:w="2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53 382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 года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января 2019 года № 29-1</w:t>
            </w:r>
          </w:p>
        </w:tc>
      </w:tr>
    </w:tbl>
    <w:bookmarkStart w:name="z13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2019 год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Акжаикского районного маслихата Западно-Казахстанской области от 18.12.2019 </w:t>
      </w:r>
      <w:r>
        <w:rPr>
          <w:rFonts w:ascii="Times New Roman"/>
          <w:b w:val="false"/>
          <w:i w:val="false"/>
          <w:color w:val="ff0000"/>
          <w:sz w:val="28"/>
        </w:rPr>
        <w:t>№ 39-1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23 045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23 421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января 2019 года № 29-1</w:t>
            </w:r>
          </w:p>
        </w:tc>
      </w:tr>
    </w:tbl>
    <w:bookmarkStart w:name="z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2020 год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18 238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530"/>
        <w:gridCol w:w="2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18 238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 года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января 2019 года № 29-1</w:t>
            </w:r>
          </w:p>
        </w:tc>
      </w:tr>
    </w:tbl>
    <w:bookmarkStart w:name="z137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2021 год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18 238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530"/>
        <w:gridCol w:w="2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18 238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 года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января 2019 года № 29-1</w:t>
            </w:r>
          </w:p>
        </w:tc>
      </w:tr>
    </w:tbl>
    <w:bookmarkStart w:name="z13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2019 год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Акжаикского районного маслихата Западно-Казахстанской области от 18.12.2019 </w:t>
      </w:r>
      <w:r>
        <w:rPr>
          <w:rFonts w:ascii="Times New Roman"/>
          <w:b w:val="false"/>
          <w:i w:val="false"/>
          <w:color w:val="ff0000"/>
          <w:sz w:val="28"/>
        </w:rPr>
        <w:t>№ 39-1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23 651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25 009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-1 358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1 358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января 2019 года № 29-1</w:t>
            </w:r>
          </w:p>
        </w:tc>
      </w:tr>
    </w:tbl>
    <w:bookmarkStart w:name="z141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2020 год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1628"/>
        <w:gridCol w:w="1628"/>
        <w:gridCol w:w="1049"/>
        <w:gridCol w:w="2991"/>
        <w:gridCol w:w="3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18 212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530"/>
        <w:gridCol w:w="2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18 212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января 2019 года № 29-1</w:t>
            </w:r>
          </w:p>
        </w:tc>
      </w:tr>
    </w:tbl>
    <w:bookmarkStart w:name="z14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2021 год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1628"/>
        <w:gridCol w:w="1628"/>
        <w:gridCol w:w="1049"/>
        <w:gridCol w:w="2991"/>
        <w:gridCol w:w="3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18 212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530"/>
        <w:gridCol w:w="2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18 212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 года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января 2019 года № 29-1</w:t>
            </w:r>
          </w:p>
        </w:tc>
      </w:tr>
    </w:tbl>
    <w:bookmarkStart w:name="z145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Есенсайского сельского округа на 2019 год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Акжаикского районного маслихата Западно-Казахстанской области от 18.12.2019 </w:t>
      </w:r>
      <w:r>
        <w:rPr>
          <w:rFonts w:ascii="Times New Roman"/>
          <w:b w:val="false"/>
          <w:i w:val="false"/>
          <w:color w:val="ff0000"/>
          <w:sz w:val="28"/>
        </w:rPr>
        <w:t>№ 39-1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21 713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22 888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неиспользованных(недоиспользованных)целевых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-1 175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1 175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января 2019 года № 29-1</w:t>
            </w:r>
          </w:p>
        </w:tc>
      </w:tr>
    </w:tbl>
    <w:bookmarkStart w:name="z14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Есенсайского сельского округа на 2020 год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1628"/>
        <w:gridCol w:w="1628"/>
        <w:gridCol w:w="1049"/>
        <w:gridCol w:w="2991"/>
        <w:gridCol w:w="3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21 488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530"/>
        <w:gridCol w:w="2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21 488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 года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января 2019 года № 29-1</w:t>
            </w:r>
          </w:p>
        </w:tc>
      </w:tr>
    </w:tbl>
    <w:bookmarkStart w:name="z149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Есенсайского сельского округа на 2021 год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1628"/>
        <w:gridCol w:w="1628"/>
        <w:gridCol w:w="1049"/>
        <w:gridCol w:w="2991"/>
        <w:gridCol w:w="3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21 488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530"/>
        <w:gridCol w:w="2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21 488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 года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января 2019 года № 29-1</w:t>
            </w:r>
          </w:p>
        </w:tc>
      </w:tr>
    </w:tbl>
    <w:bookmarkStart w:name="z151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Тайпакского сельского округа на 2019 год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Акжаикского районного маслихата Западно-Казахстанской области от 18.12.2019 </w:t>
      </w:r>
      <w:r>
        <w:rPr>
          <w:rFonts w:ascii="Times New Roman"/>
          <w:b w:val="false"/>
          <w:i w:val="false"/>
          <w:color w:val="ff0000"/>
          <w:sz w:val="28"/>
        </w:rPr>
        <w:t>№ 39-1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136 608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124 841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124 841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140 550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неиспользованных(недоиспользованных)целевых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-3 942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3 942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января 2019 года № 29-1</w:t>
            </w:r>
          </w:p>
        </w:tc>
      </w:tr>
    </w:tbl>
    <w:bookmarkStart w:name="z153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Тайпакского сельского округа на 2020 год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554"/>
        <w:gridCol w:w="1554"/>
        <w:gridCol w:w="1002"/>
        <w:gridCol w:w="2856"/>
        <w:gridCol w:w="43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117 502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100 749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100 749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22"/>
        <w:gridCol w:w="1252"/>
        <w:gridCol w:w="1252"/>
        <w:gridCol w:w="5381"/>
        <w:gridCol w:w="25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117 502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 года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января 2019 года № 29-1</w:t>
            </w:r>
          </w:p>
        </w:tc>
      </w:tr>
    </w:tbl>
    <w:bookmarkStart w:name="z155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Тайпакского сельского округа на 2021 год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554"/>
        <w:gridCol w:w="1554"/>
        <w:gridCol w:w="1002"/>
        <w:gridCol w:w="2856"/>
        <w:gridCol w:w="43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117 502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100 749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100 749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22"/>
        <w:gridCol w:w="1252"/>
        <w:gridCol w:w="1252"/>
        <w:gridCol w:w="5381"/>
        <w:gridCol w:w="25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117 502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 года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января 2019 года № 29-1</w:t>
            </w:r>
          </w:p>
        </w:tc>
      </w:tr>
    </w:tbl>
    <w:bookmarkStart w:name="z157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2019 год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Акжаикского районного маслихата Западно-Казахстанской области от 18.12.2019 </w:t>
      </w:r>
      <w:r>
        <w:rPr>
          <w:rFonts w:ascii="Times New Roman"/>
          <w:b w:val="false"/>
          <w:i w:val="false"/>
          <w:color w:val="ff0000"/>
          <w:sz w:val="28"/>
        </w:rPr>
        <w:t>№ 39-1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251 671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227 068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227 068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255 402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97 139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97 139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97 139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132 639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132 639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132 639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-3 731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3 731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января 2019 года № 29-1</w:t>
            </w:r>
          </w:p>
        </w:tc>
      </w:tr>
    </w:tbl>
    <w:bookmarkStart w:name="z159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2020 год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554"/>
        <w:gridCol w:w="1554"/>
        <w:gridCol w:w="1002"/>
        <w:gridCol w:w="2856"/>
        <w:gridCol w:w="43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166 122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126 818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126 818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22"/>
        <w:gridCol w:w="1252"/>
        <w:gridCol w:w="1252"/>
        <w:gridCol w:w="5381"/>
        <w:gridCol w:w="25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166 122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117 021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 года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января 2019 года № 29-1</w:t>
            </w:r>
          </w:p>
        </w:tc>
      </w:tr>
    </w:tbl>
    <w:bookmarkStart w:name="z161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2021 год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554"/>
        <w:gridCol w:w="1554"/>
        <w:gridCol w:w="1002"/>
        <w:gridCol w:w="2856"/>
        <w:gridCol w:w="43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166 122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126 818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126 818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22"/>
        <w:gridCol w:w="1252"/>
        <w:gridCol w:w="1252"/>
        <w:gridCol w:w="5381"/>
        <w:gridCol w:w="25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166 122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117 021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 года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