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8b97" w14:textId="71e8b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24 декабря 2018 года №27-3 "О городском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4 декабря 2019 года № 38-2. Зарегистрировано Департаментом юстиции Западно-Казахстанской области 6 декабря 2019 года № 5880. Утратило силу решением Уральского городского маслихата Западно-Казахстанской области от 31 января 2020 года № 40-10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Уральского городского маслихата Западно-Казахстанской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24 декабря 2018 года №27-3 "О городском бюджете на 2019-2021 годы" (зарегистрированное в Реестре государственной регистрации нормативных правовых актов за №5475, опубликованное 9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городской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40 527 105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 – 22 534 539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 – 259 042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1 206 072 тысячи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16 527 452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40 158 557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 8 367 407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8 622 356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254 949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- 597 395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179 605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777 000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-7 401 464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7 401 464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 – 8 622 356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3 447 818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2 226 926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 Учесть, что в городском бюджете на 2019 год предусмотрены целевые трансферты и кредиты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республиканского бюджета в общей сумме 10 948 614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апробирование подушевого финансирования организаций среднего образования – 27 709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1 858 936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внедрение консультантов по социальной работе и ассистентов в Центрах занятости населения – 10 832 тысячи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введение стандартов оказания специальных социальных услуг – 3 670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престарелым и инвалидам в условиях полустационара и в условиях на дому – 26 641 тысяча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специальных социальных услуг жертвам бытового насилия – 3 688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работодателя на создание специальных рабочих мест для трудоустройства инвалидов – 2 237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норм обеспечения инвалидов обязательными гигиеническими средствами – 95 434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оказание услуг специалиста жестового языка – 23 922 тысячи тенге;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расширение перечня технических вспомогательных (компенсаторных) средств – 62 504 тысячи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катетерами одноразового использования детей инвалидов с диагнозом Spina bifida – 920 тысяч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частичное субсидирование заработной платы – 10 128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молодежную практику – 54 537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26 511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 – 779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1 884 745 тысяч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проектирование, развитие и (или) обустройство инженерно-коммуникационной инфраструктуры – 1 625 378 тысяч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развитие системы водоснабжения и водоотведения – 593 222 тысячи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компенсацию потерь нижестоящих бюджетов в связи с изменением законодательства – 358 987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увеличение оплаты труда учителей и педагогов-психологов организаций начального, основного и общего среднего образования – 1 524 631 тысяча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553 871 тысяча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 – 2 146 022 тысячи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отдельных категорий административных государственных служащих – 53 310 тысяч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5 097 872 тысячи тенге: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краткосрочное профессиональное обучение рабочих кадров по востребованным на рынке труда профессиям и навыкам – 15 677 тысяч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молодежную практику – 24 935 тысяч тенге;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капитальные расходы государственного органа – 606 252 тысячи тенге; 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и средний ремонт автомобильных дорог и улиц населенных пунктов – 728 121 тысяча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коммунального хозяйства – 68 981 тысяча тенге;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приобретение учебников и учебно-методических комплектов для школ области, в связи с переходом на обновленное содержание 1, 4, 9, 10 классов и предшкольной подготовки – 1 019 544 тысячи тенге;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частные агентства по трудоустройству – 76 тысяч тенге;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благоустройство и озеленение населенных пунктов – 200 015 тысяч тенге;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развитие транспортной инфраструктуры – 350 000 тысяч тенге; 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проектирование, развитие и (или) обустройство инженерно-коммуникационной инфраструктуры – 503 373 тысячи тенге; 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274 422 тысячи тенге;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участие учителей в тренинге и на подписку портала "Виртуальная лаборатория" – 14 500 тысяч тенге; 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 – 49 490 тысяч тенге;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коммунального жилищного фонда для малообеспеченных многодетных семей – 300 000 тысяч тенге;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 – 825 080 тысяч тенге;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117 406 тысяч тенге;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Национального фонда Республики Казахстан в общей сумме 480 966 тысяч тенге: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государственных грантов на реализацию новых бизнес-идей для молодежи, членам малообеспеченных многодетных семей, трудоспособным инвалидам – 73 225 тысяч тенге;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дополнительного охвата краткосрочным профессиональным обучением – 149 668 тысяч тенге;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 – 258 073 тысячи тенге;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в общей сумме 8 622 356 тысяч тенге: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реконструкцию и строительство систем тепло-, водоснабжения и водоотведения – 1 330 648 тысяч тенге;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проектирование и (или) строительство, реконструкцию жилья коммунального жилищного фонда – 7 291 708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 Учесть, что в городском бюджете на 2019 год предусмотрены целевые текущие трансферты бюджетам поселков, выделяемые за счет средств республиканского и областного бюджетов в общей сумме 69 386 тысяч тенге. Распределение указанных сумм бюджетам поселков осуществляется на основании постановления акимата города Уральска.";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 Утвердить резерв местного исполнительного органа города на 2019 год в размере 565 313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Уральского городского маслихата (С.Давлетов)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 декабря 2019 года №38-2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 декабря 2018 года №27-3 </w:t>
            </w:r>
          </w:p>
        </w:tc>
      </w:tr>
    </w:tbl>
    <w:bookmarkStart w:name="z8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 год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848"/>
        <w:gridCol w:w="1152"/>
        <w:gridCol w:w="1152"/>
        <w:gridCol w:w="120"/>
        <w:gridCol w:w="5056"/>
        <w:gridCol w:w="312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40 527 105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22 534 539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10 004 044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10 004 044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7 850 004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2 934 036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1 846 914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964 512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1 328 755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420 819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259 042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155 809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Вознаграждение по кредитам, выданным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606 072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466 825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16 527 452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40 158 557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370 415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194 245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103 987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39 336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50 367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307 993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271 966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регистрации актов гражданского состояния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регистрации актов гражданского состояния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20 160 543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4 813 301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2 885 816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1 927 485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13 880 398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13 743 128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12 874 030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869 098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137 270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1 466 844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повышения компьютерной грамотности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4 551 261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2 338 175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2 277 647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1 955 662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1 955 662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257 424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256 645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96 463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9 670 669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6 132 526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4 355 162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2 164 240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2 190 922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1 777 364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56 917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853 871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55 937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699 831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381 288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341 345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255 891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2 838 312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2 038 508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305 534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493 143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1 195 303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264 688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177 173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 )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165 829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116 458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91 732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125 996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82 599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1 850 001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1 498 740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285 110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808 847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351 261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611 693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17 202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577 388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565 313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районным (городов областного значения)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 года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1 152 516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878 216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270 979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 Чистое бюджетное кредитование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8 367 407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11 253 764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7 291 708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254 949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111 283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 Сальдо по операциям с финансовыми активами 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-597 394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179 605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777 000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-7 401 464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7 401 464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8 622 356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8 622 356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3 447 818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3 447 818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3 304 152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2 226 926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