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770" w14:textId="ce4c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2018 года №27-5 "О бюджете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октября 2019 года № 35-5. Зарегистрировано Департаментом юстиции Западно-Казахстанской области 18 октября 2019 года № 5836.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декабря 2018 года №27-5 "О бюджете поселков, сельского округа на 2019-2021 годы" (зарегистрированное в Реестре государственной регистрации нормативных правовых актов №5506, опубликованное 16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404 158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157 350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244 668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416 455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-12 297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12 297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12 297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96 014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13 290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82 224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97 252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-1 238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1 238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1 238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октября 2019 года №35-5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404 158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416 455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199 553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 октября 2019 года №35-5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96 014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97 252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22 014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