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e65a6" w14:textId="9ae65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28 декабря 2018 года № 27-5 "О бюджете поселков,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3 апреля 2019 года № 30-7. Зарегистрировано Департаментом юстиции Западно-Казахстанской области 4 апреля 2019 года № 5610. Утратило силу решением Уральского городского маслихата Западно-Казахстанской области от 31 января 2020 года № 40-10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Уральского городского маслихата Западно-Казахстанской области от 31.01.2020 </w:t>
      </w:r>
      <w:r>
        <w:rPr>
          <w:rFonts w:ascii="Times New Roman"/>
          <w:b w:val="false"/>
          <w:i w:val="false"/>
          <w:color w:val="ff0000"/>
          <w:sz w:val="28"/>
        </w:rPr>
        <w:t>№ 40-10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28 декабря 2018 года №27-5 "О бюджете поселков, сельского округа на 2019-2021 годы" (зарегистрированное в Реестре государственной регистрации нормативных правовых актов за №5506, опубликованное 16 января 2019 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Зачаганск города Уральска на 2019-2021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376 468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157 350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2 140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216 978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388 765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-12 297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12 297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12 297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поселка Круглоозерный города Уральска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71 162 тысячи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13 290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500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57 372 тысячи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72 400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-1 238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1 238 тысяч тенге: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1 238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Желаевского сельского округа города Уральска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76 043 тысячи тенге: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8 777 тысяч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193 тысячи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67 073 тысячи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76 208 тысяч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-165 тысяч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165 тысяч тенге: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165 тысяч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Уральского городского маслихата (С.Давлетов)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2019 года.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 апреля 2019 года № 30-7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 декабря 2018 года № 27-5</w:t>
            </w:r>
          </w:p>
        </w:tc>
      </w:tr>
    </w:tbl>
    <w:bookmarkStart w:name="z6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Зачаганск на 2019 год.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8"/>
        <w:gridCol w:w="1158"/>
        <w:gridCol w:w="1573"/>
        <w:gridCol w:w="1573"/>
        <w:gridCol w:w="164"/>
        <w:gridCol w:w="3651"/>
        <w:gridCol w:w="302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376 468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157 350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86 762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86 762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70 588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25 962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12 799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31 827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216 978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216 978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городского, районного бюджета 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388 765 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42 051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42 051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42 051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42 051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253 832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253 832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253 832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37 495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191 826 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24 511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92 882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92 882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92 882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60 782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-12 297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12 297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12 297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12 297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12 297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 апреля 2019 года № 30-7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 декабря 2018 года № 27-5</w:t>
            </w:r>
          </w:p>
        </w:tc>
      </w:tr>
    </w:tbl>
    <w:bookmarkStart w:name="z7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Круглоозерный на 2019 год.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71 162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57 372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57 372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городского, районного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15 641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-1 238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 апреля 2019 года № 30-7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 декабря 2018 года № 27-5</w:t>
            </w:r>
          </w:p>
        </w:tc>
      </w:tr>
    </w:tbl>
    <w:bookmarkStart w:name="z7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Желаевского сельского округа на 2019 год.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76 043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городского, районного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76 208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46 589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46 589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46 589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34 258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