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3e23" w14:textId="c983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2019 года № 30-2. Зарегистрировано Департаментом юстиции Западно-Казахстанской области 27 ноября 2019 года № 5865.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3 июня 2019 года №18771),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организация дела по уходу за могилами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(Е.Калиев)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№30-2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Западно-Казахстанской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Западно-Казахстанского областного маслихата от 17.01.2023 </w:t>
      </w:r>
      <w:r>
        <w:rPr>
          <w:rFonts w:ascii="Times New Roman"/>
          <w:b w:val="false"/>
          <w:i w:val="false"/>
          <w:color w:val="ff0000"/>
          <w:sz w:val="28"/>
        </w:rPr>
        <w:t>№ 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04.08.2023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Западно-Казахстанского областного маслихата от 04.08.2023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настоящих Правил учитывались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</w:t>
      </w:r>
      <w:r>
        <w:rPr>
          <w:rFonts w:ascii="Times New Roman"/>
          <w:b w:val="false"/>
          <w:i w:val="false"/>
          <w:color w:val="000000"/>
          <w:sz w:val="28"/>
        </w:rPr>
        <w:t>форме №045/у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№21579) либо уведомления о смерти, полученного посредством веб-портала "электронного правительства".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кладбищ обеспечивает: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