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92e1" w14:textId="b049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7 июля 2015 года № 166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июля 2019 года № 185. Зарегистрировано Департаментом юстиции Западно-Казахстанской области 31 июля 2019 года № 5754.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 года №166 "Об 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№3973, опубликованное 17 августа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(Кулкаев А.Е.)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 Б.Т.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июля 2019 года № 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2015 года № 166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жилищной помощи" (далее–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 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 11015) (далее -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(далее – Государственная корпорация);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 – 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 – услугополучатель).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Срок оказания государственной услуги: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 дня сдачи пакета документов в Государственную корпорацию, при обращении на портал – 8 (восемь) рабочих дней;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максимальное допустимое время ожидания для сдачи пакета документов – 15 (пятнадцать) минут;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максимальное допустимое время обслуживания – 20 (двадцать) минут.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 оказания государственной услуги - уведомление о назначении жилищной помощи (далее 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 – мотивированный ответ об отказе).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ответственный работник услугополучателя: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получает пакет документов через информационную систему "Е-Акимат".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прием документов;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6 (шести) рабочих дней проверяет полученные документы, готовит уведомление либо мотивированный ответ об отказе и передает на подпись руководителю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на подпись уведомления либо мотивированного ответа об отказе;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подписывает уведомление либо мотивированный ответ об отказе и направляет в Государственную корпорацию или "личный кабинет" услугополучателя.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предоставление результата государственной услуги.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жилищной помощи" (далее – Регламент).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необходимый пакет документов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ГК) логина и пароля (процесс авторизации) для оказания государственной услуги–в течение 1 (одной) минуты;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2 (двух)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лиц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 –в течение 1 (одной) минуты;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 данных доверенности в ЕНИС –в течение 1 (одной) минуты;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 –в течение 1 (одной) минуты;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пакета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– в течение 1 (одной) минуты.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пакета документов в АРМ РШЭП –в течение 1 (одной) минуты;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пакета документов – в течение 1 (одной) минуты;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пакете документов услугополучателя – в течение 1 (одной) минуты;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(уведомление), сформированной АРМ РШЭП – в течение 2 (двух) минут.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указанном в запросе, и ИИН, указанном в регистрационном свидетельстве ЭЦП);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пакета документов;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их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bookmarkEnd w:id="65"/>
    <w:bookmarkStart w:name="z73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67"/>
    <w:bookmarkStart w:name="z76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9"/>
    <w:bookmarkStart w:name="z79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