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054c" w14:textId="1630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справок, копий архивных документов или архивных выписок"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2019 года № 178. Зарегистрировано Департаментом юстиции Западно-Казахстанской области 31 июля 2019 года № 5752. Утратило силу постановлением акимата Западно-Казахстанской области от 27 апреля 2020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27.04.2020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справок, копий архивных документов или архивных выписок".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постановлений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информатизации, государственных услуг и архивов Западно-Казахстанской области" (Нуртазаев С.Р.)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первого заместителя акима Западно-Казахстанской области Алпысбаева А.А.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2019 года №178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справок, копий архивных документов или архивных выписок"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архивных справок, копий архивных документов или архивных выписок" (далее – государственная услуга) оказывается коммунальным государственным учреждением "Государственный архив Западно-Казахстанской области", его филиалами и районными государственными архивами (далее – услугодатель).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справок, копий архивных документов или архивных выписок", утвержденного приказом Министра культуры и спорта Республики Казахстан от 17 апреля 2015 года №138 "Об утверждении стандартов государственных услуг в области архивного дела" (Зарегистрирован в Министерстве юстиции Республики Казахстан 20 мая 2015 года №11086) (далее - Стандарт).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услуги: электронная (частично автоматизированная) и (или) бумажная.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№62, зарегистрированным в Реестре государственной регистрации нормативных правовых актов под №18392, (далее –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(далее-ЭЦП) уполномоченного лица услугодателя.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(далее-услугополучатель).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услугополучателем (либо его представителя по доверенности) в Государственной корпорации заявления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 запрос в форме электронного документа, удостоверенного электронной цифровой подписью (далее - ЭЦП) услугополучателя либо с помощью ввода одноразового пароля.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услугодателя принимает документы услугополучателя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заявление и в течение 15 (пятнадцати) минут направляет документы руководителю услугодателя;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накладывает резолюцию, документы передает ответственному исполнителю услугодателя в течение 30 (тридцати) минут;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9 (девяти) рабочих дней осуществляет поиск информации и готовит проекты результата государственной услуги и направляет на подпись к руководителю услугодателя;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результат государственной услуги;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15 (пятнадцати) минут выдает услугополучателю готовый результат государственной услуги.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руководителю услугодателя документов;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руководителем услугодателя ответственному исполнителю услугодателя;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проектов результата государственной услуги или мотивированный ответ об отказе;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ответственным исполнителем услугодателя.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Государственной корпорации и (или) к иным услугодателям, длительность обработки запроса услугополучателя: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в течение 5 (пяти) минут проверяет правильность заполнения заявления и полноту пакета документов, предоставленных услугополучателем.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услугополучателя 20 (двадцать) минут;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АРМ ИИС Государственной корпорации) логина и пароля (процесс авторизации) для оказания государственной услуги в течение 1 (одной) минуты;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3 (трех) минут;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1 (одной) минуты;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в течение 1 (одной) минуты;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 в течение 2 (двух) минут;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услуго-получателя)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Государственной корпорации, его длительность: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в течение 2 (двух) минут;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2 -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основаниям для оказания государственной услуги в течение 2 (двух) минут;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оператора Государственной корпорации результата государственной услуги (выдача архивных справок по запросу) сформированной АРМ РШЭП (в течение 11 (одиннадцати) рабочих дней с момента сдачи пакета документов в Государственную корпорацию).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Государственной корпорации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архивных справок, копий архивных документов или архивных выписок (далее - регламент).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государственной услуги;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11 (одиннадцати) рабочих дней с момента обращения на портал.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"Выдача архивных справок, копий архивных документов или архивных выписок"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государственной услуги,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или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выписок"</w:t>
            </w:r>
          </w:p>
        </w:tc>
      </w:tr>
    </w:tbl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Государственной корпорации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или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выписок" </w:t>
            </w:r>
          </w:p>
        </w:tc>
      </w:tr>
    </w:tbl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77"/>
    <w:bookmarkStart w:name="z84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5" w:id="79"/>
    <w:p>
      <w:pPr>
        <w:spacing w:after="0"/>
        <w:ind w:left="0"/>
        <w:jc w:val="left"/>
      </w:pP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или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выписок" </w:t>
            </w:r>
          </w:p>
        </w:tc>
      </w:tr>
    </w:tbl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справок, копий архивных документов или архивных выписок"</w:t>
      </w:r>
    </w:p>
    <w:bookmarkEnd w:id="80"/>
    <w:bookmarkStart w:name="z88" w:id="81"/>
    <w:p>
      <w:pPr>
        <w:spacing w:after="0"/>
        <w:ind w:left="0"/>
        <w:jc w:val="left"/>
      </w:pP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9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 178</w:t>
            </w:r>
          </w:p>
        </w:tc>
      </w:tr>
    </w:tbl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Западно-Казахстанской области, признанных утратившими силу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июля 2015 года №175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№3985, опубликованное 5 сентября 2015 года в газете "Приуралье");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апреля 2016 года №112 "О внесении изменения в постановление акимата Западно-Казахстанской области от 16 июля 2015 года №175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№4424, опубликованное 1 июня 2016 года в информационно-правовой системе "Әділет" Республики Казахстан);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июля 2017 года №193 "О внесении изменений в постановление акимата Западно-Казахстанской области от 16 июля 2015 года №175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№4874, опубликованное 8 августа 2017 года в Эталонном контрольном банке нормативных правовых актов Республики Казахстан).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