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2754" w14:textId="aac2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29 марта 2019 года №62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июня 2019 года № 156. Зарегистрировано Департаментом юстиции Западно-Казахстанской области 1 июля 2019 года № 5741.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марта 2019 года №62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№5599, опубликованное 17 апреля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(Н.Габдушев)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Контроль за исполнением данного постановления возложить на заместителя акима Западно-Казахстанской области Оспанкулова Г.А.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2019 года №156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 - государственная услуга).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области, организациями образования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(далее- Стандарт).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через веб-портал "электронного правительства" www.egov.kz (далее – портал).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-услугополучатель) бесплатно.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предоставления документов с истекшим сроком действия услугодатель,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при обращении к услугодателю и (или) в Государственную корпорацию является направление (путевка) в загородные и пришкольные лагеря (далее - направление (путевка)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обращении: к услугодателю 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направление (путевку) или мотивированный ответ об отказе;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направление (путевку) или мотивированный ответ об отказе;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 в течение 1 (одного) рабочего дня выдает готовый результат государственной услуги услугополучателю, обеспечивает доставку готового результата в Государственную корпорацию либо направляет через портал в "личный кабинет".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 – Регламент).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5-и минут);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2-х минут);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2-х минут);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ФЛ, данных доверенности в ЕНИС (в течение 2-х минут);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5-и минут);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5-и минут);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3-х минут);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или мотивированный ответ об отказе в оказании государственной услуги сформированной АРМ РШЭП (в течение 2-х минут).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направлений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отдыха детям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загородных и пришкольных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лагерях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</w:t>
      </w:r>
    </w:p>
    <w:bookmarkEnd w:id="69"/>
    <w:bookmarkStart w:name="z80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направлений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отдыха детям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загородных и пришкольных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лагерях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72"/>
    <w:bookmarkStart w:name="z84" w:id="73"/>
    <w:p>
      <w:pPr>
        <w:spacing w:after="0"/>
        <w:ind w:left="0"/>
        <w:jc w:val="left"/>
      </w:pP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направлений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отдыха детям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загородных и пришкольных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лагерях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74"/>
    <w:bookmarkStart w:name="z87" w:id="75"/>
    <w:p>
      <w:pPr>
        <w:spacing w:after="0"/>
        <w:ind w:left="0"/>
        <w:jc w:val="left"/>
      </w:pP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7150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2019 года №156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(далее- Стандарт).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через веб-портал "электронного правительства" www.egov.kz (далее – портал).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 – услугополучатель) бесплатно.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и (или) бумажная.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и (или) документов с истекшим сроком действия услугодатель отказывает в приеме заявления.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является: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района и города областного значения об установлении опеки или попечительства (далее – постановление)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обращении: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12 (двенадцати) рабочих дней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района или города областного значения в течение 6 (шести) рабочих дней рассматривает направленные документы, принимает соответствующее постановление и направляет в канцелярию услугодателя;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 в течение 1 (одного) рабочего дня обеспечивает доставку готового результата в Государственную корпорацию либо направляет через портал в "личный кабинет". 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ответственным исполнителем услугодателя соответствующих процедур, подготовка проекта постановления, направление пакета документов (при положительном результате) в местный исполнительный орган или подготовка мотивированного ответа об отказе;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местным исполнительным органом поступивших документов, принятие соответствующего постановления и направление его в канцелярию услугодателя;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района или города областного значения.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 – Регламент). </w:t>
      </w:r>
    </w:p>
    <w:bookmarkEnd w:id="112"/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5-и минут);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2-х минут);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2-х минут);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ГБД, данных доверенности в ЕНИС (в течение 2-х минут);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5-и минут);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5-и минут);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3-х минут); 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или мотивированный ответ об отказе в оказании государственной услуги сформированной АРМ РШЭП (в течение 2-х минут).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42"/>
    <w:bookmarkStart w:name="z158" w:id="143"/>
    <w:p>
      <w:pPr>
        <w:spacing w:after="0"/>
        <w:ind w:left="0"/>
        <w:jc w:val="left"/>
      </w:pP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9" w:id="144"/>
    <w:p>
      <w:pPr>
        <w:spacing w:after="0"/>
        <w:ind w:left="0"/>
        <w:jc w:val="left"/>
      </w:pP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45"/>
    <w:bookmarkStart w:name="z162" w:id="146"/>
    <w:p>
      <w:pPr>
        <w:spacing w:after="0"/>
        <w:ind w:left="0"/>
        <w:jc w:val="left"/>
      </w:pP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147"/>
    <w:bookmarkStart w:name="z165" w:id="148"/>
    <w:p>
      <w:pPr>
        <w:spacing w:after="0"/>
        <w:ind w:left="0"/>
        <w:jc w:val="left"/>
      </w:pP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57023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2019 года №156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51"/>
    <w:bookmarkStart w:name="z17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 – государственная услуга).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акимом поселка, села, сельского округа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 – Стандарт).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через веб-портал "электронного правительства" www.egov.kz (далее – портал).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электронная (частично автоматизированная) и (или) бумажная.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предоставления документов с истекшим сроком действия услугодатель,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при обращении к услугодателю и (или) в Государственную корпорацию является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163"/>
    <w:bookmarkStart w:name="z18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обращении: к услугодателю или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прием, регистрацию и направляет их на резолюцию руководителю услугодателя; 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справку или мотивированный ответ об отказе;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справку или мотивированный ответ об отказе и направляет их в канцелярию;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выдает готовый результат государственной услуги услугополучателю, обеспечивает доставку готового результата в Государственную корпорацию либо направляет через портал в "личный кабинет".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 на резолюцию;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результата и направление на подпись ответственным исполнителем услугодателя результата государственной услуги;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 или обеспечение доставки результата государственной услуги в Государственную корпорацию.</w:t>
      </w:r>
    </w:p>
    <w:bookmarkEnd w:id="178"/>
    <w:bookmarkStart w:name="z19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1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 – Регламент).</w:t>
      </w:r>
    </w:p>
    <w:bookmarkEnd w:id="184"/>
    <w:bookmarkStart w:name="z20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5-и минут);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2-х минут);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2-х минут);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ФЛ, данных доверенности в ЕНИС (в течение 2-х минут);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5-и минут);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5-и минут);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3-х минут); 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или мотивированный ответ об отказе в оказании государственной услуги сформированной АРМ РШЭП (в течение 2-х минут).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подвоза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23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214"/>
    <w:bookmarkStart w:name="z235" w:id="215"/>
    <w:p>
      <w:pPr>
        <w:spacing w:after="0"/>
        <w:ind w:left="0"/>
        <w:jc w:val="left"/>
      </w:pP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6" w:id="216"/>
    <w:p>
      <w:pPr>
        <w:spacing w:after="0"/>
        <w:ind w:left="0"/>
        <w:jc w:val="left"/>
      </w:pP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подвоза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23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17"/>
    <w:bookmarkStart w:name="z239" w:id="218"/>
    <w:p>
      <w:pPr>
        <w:spacing w:after="0"/>
        <w:ind w:left="0"/>
        <w:jc w:val="left"/>
      </w:pP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подвоза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24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219"/>
    <w:bookmarkStart w:name="z242" w:id="220"/>
    <w:p>
      <w:pPr>
        <w:spacing w:after="0"/>
        <w:ind w:left="0"/>
        <w:jc w:val="left"/>
      </w:pP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57023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2019 года №156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24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воспитание в приемную семью и назначение выплаты денежных средств на их содержание"</w:t>
      </w:r>
    </w:p>
    <w:bookmarkEnd w:id="223"/>
    <w:bookmarkStart w:name="z24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"Передача ребенка (детей) на воспитание в приемную семью и назначение выплаты денежных средств на их содержание" (далее – государственная услуга).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 - Стандарт).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через веб-портал "электронного правительства" www.egov.kz (далее – портал).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или бумажная.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договор о передаче ребенка (детей) на воспитание в приемную семью (далее – договор)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решение о назначении выплаты денежных средств на их содержание (далее –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мотивированный ответ об отказе).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234"/>
    <w:bookmarkStart w:name="z25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обращении: к услугодателю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9 (девяти) рабочих дней рассматривает поступившие документы, готовит договор и решение либо мотивированный ответ об отказе и направляет на подпись руководителю услугодателя;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5 (пяти) минут подписывает договор и решение, либо мотивированный ответ об отказе и направляет в канцелярию;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5 (пяти) минут выдает готовый результат государственной услуги услугополучателю либо направляет через портал в "личный кабинет".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249"/>
    <w:bookmarkStart w:name="z27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"Передача ребенка (детей) на воспитание в приемную семью и назначение выплаты денежных средств на их содержание" (далее – Регламент).</w:t>
      </w:r>
    </w:p>
    <w:bookmarkEnd w:id="255"/>
    <w:bookmarkStart w:name="z28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"Передача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 на воспитание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приемную семью и 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29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воспитание в приемную семью и назначение выплаты денежных средств на их содержание"</w:t>
      </w:r>
    </w:p>
    <w:bookmarkEnd w:id="271"/>
    <w:bookmarkStart w:name="z297" w:id="272"/>
    <w:p>
      <w:pPr>
        <w:spacing w:after="0"/>
        <w:ind w:left="0"/>
        <w:jc w:val="left"/>
      </w:pP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8" w:id="273"/>
    <w:p>
      <w:pPr>
        <w:spacing w:after="0"/>
        <w:ind w:left="0"/>
        <w:jc w:val="left"/>
      </w:pP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"Передача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 на воспитание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приемную семью и 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30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274"/>
    <w:bookmarkStart w:name="z301" w:id="275"/>
    <w:p>
      <w:pPr>
        <w:spacing w:after="0"/>
        <w:ind w:left="0"/>
        <w:jc w:val="left"/>
      </w:pP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56896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