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a3fb" w14:textId="3aba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августа 2015 года №225 "Об утверждении регламента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2019 года № 126. Зарегистрировано Департаментом юстиции Западно-Казахстанской области 23 мая 2019 года № 5678.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№225 "Об 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№4073, опубликованное 20 октября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сфере туризма";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(Жалмагамбетов А.Ж.)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Сатканова М.М.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2019 года № 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 апреля 2015 года №495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№11578) (далее -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- не позднее 6 (шести) рабочих дней;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в течение 3 (трех) рабочих дней;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- не позднее 6 (шести) рабочих дней.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предоставление услугополучателем необходимых документов (далее -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-не позднее 6 рабочих дней: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5 (пяти) рабочих дней);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- 3 рабочих дня: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2 (двух) рабочих дней);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 - 6 рабочих дней: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прием, регистрацию и направляет на рассмотрение руководителю услугодателя (в течение 15 (пятнадцати) минут);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(в течение 15 (пятнадцати) минут);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 (в течение 5 (пяти) рабочих дней);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либо мотивированный ответ об отказе (в течение 15 (пятнадцати) минут);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через портал (в течение 15 (пятнадцати) минут).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 с входящим номером;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с положительным результатом либо мотивированный ответ об отказе;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лицензии на туристскую операторскую деятельность (туроператорская деятельность)" (далее - Регламент).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его длительность: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 при выдаче лицензии: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 при переоформлении лицензии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туристскую операторскую деятельность (туроператорская деятельность)"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70"/>
    <w:bookmarkStart w:name="z80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9088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45593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2019 года № 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225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 апреля 2015 года №495 "Об утверждении стандартов государственных услуг в сфере туризма" (зарегистрирован в Реестре государственной регистрации нормативных правовых актов №11578) (далее - Стандарт).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 юридическим и физическим лицам (далее - услугополучатель).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 (далее - информация).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при обращении к услугодателю или в Государственную корпорацию: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или в Государственную корпорацию результат оказания государственной услуги выдается в течение 5 (пяти) рабочих дней;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- 20 (двадцать) минут, в Государственную корпорацию - 15 (пятнадцать) минут;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- 20 (двадцать) минут, в Государственную корпорацию - 15 (пятнадцать) минут.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обращается к услугодателю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оказания государственной услуги, длительность ее выполнения: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на получение государственной услуги поступившей от услугополучателя либо через Государственную корпорацию и предоставляет их руководителю услугодателя (в течение 15 (пятнадцати) минут);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передает ответственному исполнителю услугодателя для дальнейшего исполнения государственной услуги (в течение 15 (пятнадцати) минут);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заявления, готовит информацию, направляет на подписание руководителю услугодателя (в течение 4 (четырех) рабочих дней);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и направляет в канцелярию услугодателя (в течение 15 (пятнадцати) минут);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информацию и выдает готовый результат государственной услуги (в течение 15 (пятнадцати) минут).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 с входящим номером;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с положительным результатом;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регламент).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работника Государственной корпорации в автоматизированное рабочее место Интегрированной информационной системы (далее - АРМ ИИС) логина и пароля (процесс авторизации) для оказания государственной услуги (в течение 1 (одной) минуты);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данные при ином удостоверении доверенности не заполняются) (в течение 1 (одной) минуты);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либо государственную базу данных юридических лиц (далее - ГБД ФЛ либо 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(в течение 1 (одной) минуты);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либо ГБД ЮЛ, данных доверенности в ЕНИС (в течение 1 (одной) минуты);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либо ГБД ЮЛ либо данных доверенности в ЕНИС (в течение 1 (одной) минуты);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- 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1 (одной) минуты).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АРМ РШЭП (в течение 1 (одной) минуты);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(двух) минут);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работника Государственной корпорации результата государственной услуги (информация) либо мотивированный ответ об отказе в оказании государственной услуги сформированной АРМ РШЭП (в течение 2 (двух) минут).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9723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туристском потенциале, объектах туризма и лицах, 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5974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