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6867" w14:textId="afb6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марта 2016 года № 88 "Об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2019 года № 119. Зарегистрировано Департаментом юстиции Западно-Казахстанской области 20 мая 2019 года № 5672.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2016 года № 88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№ 4346, опубликованное 5 мая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(Кулкаев А.Е.)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88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удостоверения реабилитированному лицу" (далее -государственная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(города областного значения)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 11342) (далее -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апреля 2015 года № 184 "Об 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 года № 1055 "О порядке обеспечения удостоверениями реабилитированных лиц, подвергшихся политическим репрессиям" (далее – удостоверение или его дубликат).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- услугополучатель).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пакета документов в Государственной корпорации: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(дубликата удостоверения) – 5 (пять) рабочих дней;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 документов не входит в срок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в течение 15 (пятнадцати) минут осуществляет прием и регистрацию документов и передает на рассмотрение руководителю услугодателя.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на рассмотрение руководителю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часа рассматривает документы и определяет ответственного исполнителя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 (двух) рабочих дней проверяет предоставленные документы, готовит удостоверение или его дубликат и направляет на подписание руководителю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удостоверение или его дубликат на подпись руководителю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часа подписывает удостоверение или его дубликат и направляет в канцелярию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удостоверение или его дубликат в канцелярию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регистрирует в журнале учета выдачи удостоверений удостоверение или его дубликат и выдает результат услугополучателю.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удостоверения или его дубликата реабилитированному лицу.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"Выдача удостоверения реабилитированному лицу" (далее – Регламент).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1 (одной) минуты;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2 (двух) минут;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2 (двух) минут.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(удостоверение или его дубликат), сформированной АРМ РШЭП - в течение 2 (двух) минут.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услугодателей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bookmarkEnd w:id="55"/>
    <w:bookmarkStart w:name="z63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7"/>
    <w:bookmarkStart w:name="z66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