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8cfcb9" w14:textId="38cfcb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12 апреля 2019 года № 84. Зарегистрировано Департаментом юстиции Западно-Казахстанской области 15 апреля 2019 года № 5630. Утратило силу постановлением акимата Западно-Казахстанской области от 30 июля 2020 года № 178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Западно-Казахстанской области от 30.07.2020 </w:t>
      </w:r>
      <w:r>
        <w:rPr>
          <w:rFonts w:ascii="Times New Roman"/>
          <w:b w:val="false"/>
          <w:i w:val="false"/>
          <w:color w:val="ff0000"/>
          <w:sz w:val="28"/>
        </w:rPr>
        <w:t>№ 178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Законами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 апреля 2013 года </w:t>
      </w:r>
      <w:r>
        <w:rPr>
          <w:rFonts w:ascii="Times New Roman"/>
          <w:b w:val="false"/>
          <w:i w:val="false"/>
          <w:color w:val="000000"/>
          <w:sz w:val="28"/>
        </w:rPr>
        <w:t>"О 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1.Утвердить: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"Принятие решения о предоставлении земельных участков для размещения объектов дорожного сервиса в придорожных полосах или объектов за их пределами, когда для доступа к ним требуется подъезд"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"Продажа в частную собственность земельного участка, ранее предоставленного в землепользование"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"Продажа земельного участка в частную собственность в рассрочку"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"Заключение договоров купли-продажи земельного участка"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"Заключение договоров аренды земельного участка"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очередь на получение земельного участка"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11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Государственному учреждению "Управление земельных отношений Западно-Казахстанской области" (Муханбетжанова А.Б.) обеспечить государственную регистрацию настоящего постановления в органах юстиции, его официальное опубликование в Эталонном контрольном банке нормативных правовых актов Республики Казахстан и в средствах массовой информации.</w:t>
      </w:r>
    </w:p>
    <w:bookmarkEnd w:id="2"/>
    <w:bookmarkStart w:name="z1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Контроль за исполнением настоящего постановления возложить на первого заместителя акима Западно-Казахстанской области Искалиева Г.Н.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апреля 2019 года №84</w:t>
            </w:r>
          </w:p>
        </w:tc>
      </w:tr>
    </w:tbl>
    <w:bookmarkStart w:name="z1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"Принятие решения о предоставлении земельных участков для размещения объектов дорожного сервиса в придорожных полосах или объектов за их пределами, когда для доступа к ним требуется подъезд"</w:t>
      </w:r>
    </w:p>
    <w:bookmarkEnd w:id="5"/>
    <w:bookmarkStart w:name="z1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"Принятие решения о предоставлении земельных участков для размещения объектов дорожного сервиса в придорожных полосах или объектов за их пределами, когда для доступа к ним требуется подъезд" (далее – государственная услуга).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области, районов, города областного значения, (далее –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"Принятие решения о предоставлении земельных участков для размещения объектов дорожного сервиса в придорожных полосах или объектов за их пределами, когда для доступа к ним требуется подъезд" (далее – 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"Принятие решения о предоставлении земельных участков для размещения объектов дорожного сервиса в придорожных полосах или объектов за их пределами, когда для доступа к ним требуется подъезд", утвержденного приказом Заместителя Премьер-Министра Республики Казахстан - Министра сельского хозяйства Республики Казахстан от 24 января 2019 года № 25 "Об утверждении стандартов государственных услуг в сфере земельных отношений" (зарегистрирован в Реестре государственной регистрации нормативных правовых актов № 18243) (далее – Стандарт).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решение услугодателя о предоставлении права на земельный участок (далее – решение), либо мотивированный отказ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ответ об отказе).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физическим и юридическим лицам (далее – услугополучатель).</w:t>
      </w:r>
    </w:p>
    <w:bookmarkEnd w:id="14"/>
    <w:bookmarkStart w:name="z2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предоставление необходимых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– этап: 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15 (пятнадцати)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документы), регистрирует их в журнале регистрации и направляет руководителю услугодателя;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 рассматривает документы и направляет в уполномоченный орган по земельным отношениям (далее – уполномоченный орган) для исполнения;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уполномоченного органа в течение 15 (пятнадцати) минут с момента поступления документов регистрирует их в журнале регистрации и направляет руководителю уполномоченного органа;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в течение 2 (двух) часов рассматривает документы и направляет ответственному исполнителю уполномоченного органа;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 в течение 1 (одного) рабочего дня проверяет полноту представленных документов, в случае установления фактической неполноты представленных документов готовит мотивированный ответ об отказе и направляет их руководителю уполномоченного органа для подписания;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уполномоченного органа в течение 2 (двух) часов проверяет мотивированный ответ об отказе в рассмотрении заявления, подписывает и направляет к сотруднику канцелярии уполномоченного органа;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уполномоченного органа в течение 15 (пятнадцати) минут регистрирует мотивированный ответ об отказе в журнале регистрации и направляет их руководителю услугодателя для подписания;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в течение 15 (пятнадцати) минут проверяет мотивированный ответ об отказе, подписывает и направляет к сотруднику канцелярии услугодателя;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в течение 15 (пятнадцати) минут регистрирует мотивированный ответ об отказе в журнале регистрации и выдает услугополучателю;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уполномоченного органа в случае полноты представленных документов готовит материалы для рассмотрения на заседании комиссии, созданной местным исполнительным органом (далее – комиссия) в течение 14 (четырнадцати) рабочих дней;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комиссия в течение 5 (пяти) рабочих дней выносит заключение и передает ответственному исполнителю уполномоченного органа;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ответственный исполнитель уполномоченного органа на основании заключения комиссии готовит протокол заседания комиссии и направляет услугополучателю на разработку землеустроительного проекта в течение 2 (двух) рабочих дней.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указанный срок не входит период составления землеустроительного проекта.</w:t>
      </w:r>
    </w:p>
    <w:bookmarkEnd w:id="31"/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2-этап:</w:t>
      </w:r>
    </w:p>
    <w:bookmarkEnd w:id="32"/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ответственный исполнитель уполномоченного органа со дня утверждения землеустроительного проекта готовит решение о предоставлении права на земельный участок и направляет руководителю уполномоченного органа в течение 1 (одного) рабочего дня;</w:t>
      </w:r>
    </w:p>
    <w:bookmarkEnd w:id="33"/>
    <w:bookmarkStart w:name="z4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руководитель уполномоченного органа в течение 1 (одного) рабочего дня проверяет подготовленное решение о предоставлении права на земельный участок и направляет руководителю услугодателя;</w:t>
      </w:r>
    </w:p>
    <w:bookmarkEnd w:id="34"/>
    <w:bookmarkStart w:name="z4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руководитель услугодателя в течение 4 (четырех) рабочих дней выносит решение о предоставлении права на земельный участок, подписывает и направляет к сотруднику канцелярии услугодателя;</w:t>
      </w:r>
    </w:p>
    <w:bookmarkEnd w:id="35"/>
    <w:bookmarkStart w:name="z4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сотрудник канцелярии услугодателя в течение 15 (пятнадцати) минут регистрирует решениео предоставлении права на земельный участок в журнале регистрации и выдает услугополучателю.</w:t>
      </w:r>
    </w:p>
    <w:bookmarkEnd w:id="36"/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7"/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и направление документов руководителю услугодателя;</w:t>
      </w:r>
    </w:p>
    <w:bookmarkEnd w:id="38"/>
    <w:bookmarkStart w:name="z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направление в уполномоченный орган для исполнения;</w:t>
      </w:r>
    </w:p>
    <w:bookmarkEnd w:id="39"/>
    <w:bookmarkStart w:name="z5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либо мотивированного ответа об отказе и передача на подпись руководителю услугодателя;</w:t>
      </w:r>
    </w:p>
    <w:bookmarkEnd w:id="40"/>
    <w:bookmarkStart w:name="z5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решения либо мотивированного ответа об отказе и направление к сотруднику канцелярии услугодателя на регистрацию;</w:t>
      </w:r>
    </w:p>
    <w:bookmarkEnd w:id="41"/>
    <w:bookmarkStart w:name="z5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регистрация решения либо мотивированного ответа об отказе и выдача услугополучателю.</w:t>
      </w:r>
    </w:p>
    <w:bookmarkEnd w:id="42"/>
    <w:bookmarkStart w:name="z5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43"/>
    <w:bookmarkStart w:name="z5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(сотрудников) услугодателя и уполномоченного органа, которые участвуют в процессе оказания государственной услуги:</w:t>
      </w:r>
    </w:p>
    <w:bookmarkEnd w:id="44"/>
    <w:bookmarkStart w:name="z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5"/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6"/>
    <w:bookmarkStart w:name="z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уполномоченного органа;</w:t>
      </w:r>
    </w:p>
    <w:bookmarkEnd w:id="47"/>
    <w:bookmarkStart w:name="z5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</w:p>
    <w:bookmarkEnd w:id="48"/>
    <w:bookmarkStart w:name="z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органа.</w:t>
      </w:r>
    </w:p>
    <w:bookmarkEnd w:id="49"/>
    <w:bookmarkStart w:name="z6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0"/>
    <w:bookmarkStart w:name="z6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Пошаговые действия и решения при обращении услугополучателя через портал (диаграмма функционального взаимодействия при оказании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51"/>
    <w:bookmarkStart w:name="z6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(далее–ИИН) и (или) бизнес 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52"/>
    <w:bookmarkStart w:name="z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1–ввод услугополучателем ИИН и (или) БИН и пароля (процесс авторизации) на портале для получения государственной услуги;</w:t>
      </w:r>
    </w:p>
    <w:bookmarkEnd w:id="53"/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1–проверка на портале подлинности данных о зарегистрированном услугополучателе через ИИН и (или) БИН и пароль;</w:t>
      </w:r>
    </w:p>
    <w:bookmarkEnd w:id="54"/>
    <w:bookmarkStart w:name="z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2–формирование порталом сообщения об отказе в авторизации в связи с имеющимися нарушениями в данных услугополучателя;</w:t>
      </w:r>
    </w:p>
    <w:bookmarkEnd w:id="55"/>
    <w:bookmarkStart w:name="z6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процесс 3–выбор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пакета документов в электронном виде, а также выбор услугополучателем регистрационного свидетельства электронной цифровой подписью (далее – ЭЦП) для удостоверения (подписания) запроса;</w:t>
      </w:r>
    </w:p>
    <w:bookmarkEnd w:id="56"/>
    <w:bookmarkStart w:name="z6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2–проверка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 (или) БИН, указанным в запросе и ИИН и (или) БИН, указанным в регистрационном свидетельстве ЭЦП);</w:t>
      </w:r>
    </w:p>
    <w:bookmarkEnd w:id="57"/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4–формирование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</w:p>
    <w:bookmarkEnd w:id="58"/>
    <w:bookmarkStart w:name="z6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5–направление электронного пакета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</w:p>
    <w:bookmarkEnd w:id="59"/>
    <w:bookmarkStart w:name="z7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3–проверка услугодателем соответствия приложенных услугополучателем пакета документов, которые являются основанием для оказания государственной услуги;</w:t>
      </w:r>
    </w:p>
    <w:bookmarkEnd w:id="60"/>
    <w:bookmarkStart w:name="z7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6–формирование сообщения об отказе в запрашиваемой государственной услуге в связи с имеющимися нарушениями в пакете документов услугополучателя;</w:t>
      </w:r>
    </w:p>
    <w:bookmarkEnd w:id="61"/>
    <w:bookmarkStart w:name="z7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7–получение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руководителя услугодателя.</w:t>
      </w:r>
    </w:p>
    <w:bookmarkEnd w:id="62"/>
    <w:bookmarkStart w:name="z7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порядка обращения и последовательности процедур (действий), услугодателя и услугополучателя при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3"/>
    <w:bookmarkStart w:name="z7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"Принятие решения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 для размещения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дорожного сервиса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придорожных полосах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за их пределами, когда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доступа к ним требуется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подъезд"</w:t>
            </w:r>
          </w:p>
        </w:tc>
      </w:tr>
    </w:tbl>
    <w:bookmarkStart w:name="z76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1"/>
        <w:gridCol w:w="1844"/>
        <w:gridCol w:w="9535"/>
      </w:tblGrid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 и официальный интернет-ресурс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Западно-Казахстанской области"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Достык-Дружба, 179. bko.gov.kz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Уральск"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Достык-Дружба, 182/1.uralsk.gov.kz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Акжаикского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Акжаикский район, село Чапаева, улица Конаева, 70.akzhaik-bko.gov.kz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района Бәйтерек"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район Бәйтерек, cело Переметное, улица Гагарина, 139.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zelenov-bko.gov.kz</w:t>
            </w:r>
          </w:p>
          <w:bookmarkEnd w:id="66"/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Бокейординского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Бокейординский район, село Сайхин, улица Т.Жарокова, 31. bokeyorda-bko.gov.kz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Бурлинского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Бурлинский район, город Аксай, улица Советская, 99. aksai-bko.gov.kz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Жангалинского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Жангалинский район, село Жангала, улица Халыктар достыгы, 44. zhanakala-bko.gov.kz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Жанибекского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Западно-Казахстанская область, Жанибекский район, село Жанибек, улица Г.Караша, 61.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zhanibek-bko.gov.kz</w:t>
            </w:r>
          </w:p>
          <w:bookmarkEnd w:id="67"/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Казталовского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Казталовский район, село Казталовка, улица Шарафутдинова, 1.kaztalov-bko-gov.kz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Каратобинского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Каратобинский район, село Каратобе, улица Курмангалиева, 19.karatobe-bko.gov.kz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Сырымского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Сырымский район, село Жымпиты, улица Казахстанская,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syrym-bko.gov.kz</w:t>
            </w:r>
          </w:p>
          <w:bookmarkEnd w:id="68"/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Таскалинского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Таскалинский район, село Таскала, улица Абая, 23.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taskala-bko.gov.kz</w:t>
            </w:r>
          </w:p>
          <w:bookmarkEnd w:id="69"/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Теректинского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Теректинский район, село Федоровка, улица Юбилейная, 18. terekta-bko.gov.kz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Чингирлауского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Чингирлауский район, село Шынгырлау, улица Клышева, 95. chingirlau-bko.gov.kz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"Принятие решения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 для размещения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дорожного сервиса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придорожных полосах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за их пределами, когда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доступа к ним требуется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подъезд"</w:t>
            </w:r>
          </w:p>
        </w:tc>
      </w:tr>
    </w:tbl>
    <w:bookmarkStart w:name="z8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70"/>
    <w:bookmarkStart w:name="z83" w:id="71"/>
    <w:p>
      <w:pPr>
        <w:spacing w:after="0"/>
        <w:ind w:left="0"/>
        <w:jc w:val="left"/>
      </w:pP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4" w:id="72"/>
    <w:p>
      <w:pPr>
        <w:spacing w:after="0"/>
        <w:ind w:left="0"/>
        <w:jc w:val="left"/>
      </w:pP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"Принятие решения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участков для размещения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дорожного сервиса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придорожных полосах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за их пределами, когда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доступа к ним требуется подъезд"</w:t>
            </w:r>
          </w:p>
        </w:tc>
      </w:tr>
    </w:tbl>
    <w:bookmarkStart w:name="z86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"Принятие решения о предоставлении земельных участков для размещения объектов дорожного сервиса в придорожных полосах или объектов за их пределами, когда для доступа к ним требуется подъезд"</w:t>
      </w:r>
    </w:p>
    <w:bookmarkEnd w:id="73"/>
    <w:bookmarkStart w:name="z87" w:id="74"/>
    <w:p>
      <w:pPr>
        <w:spacing w:after="0"/>
        <w:ind w:left="0"/>
        <w:jc w:val="left"/>
      </w:pP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8" w:id="75"/>
    <w:p>
      <w:pPr>
        <w:spacing w:after="0"/>
        <w:ind w:left="0"/>
        <w:jc w:val="left"/>
      </w:pP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9" w:id="76"/>
    <w:p>
      <w:pPr>
        <w:spacing w:after="0"/>
        <w:ind w:left="0"/>
        <w:jc w:val="left"/>
      </w:pP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69342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апреля 2019 года №84</w:t>
            </w:r>
          </w:p>
        </w:tc>
      </w:tr>
    </w:tbl>
    <w:bookmarkStart w:name="z91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"Продажа в частную собственность земельного участка, ранее предоставленного в землепользование"</w:t>
      </w:r>
    </w:p>
    <w:bookmarkEnd w:id="77"/>
    <w:bookmarkStart w:name="z92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8"/>
    <w:bookmarkStart w:name="z9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"Продажа в частную собственность земельного участка, ранее предоставленного в землепользование" (далее – государственная услуга).</w:t>
      </w:r>
    </w:p>
    <w:bookmarkEnd w:id="79"/>
    <w:bookmarkStart w:name="z9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области, районов, города областного значения, города районного значения, аким поселка, села, сельского округа (далее –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"Продажа в частную собственность земельного участка, ранее предоставленного в землепользование", утвержденного приказом Заместителя Премьер-Министра Республики Казахстан - Министра сельского хозяйства Республики Казахстан от 24 января 2019 года № 25 "Об утверждении стандартов государственных услуг в сфере земельных отношений" (зарегистрирован в Реестре государственной регистрации нормативных правовых актов № 18243) (далее – Стандарт).</w:t>
      </w:r>
    </w:p>
    <w:bookmarkEnd w:id="80"/>
    <w:bookmarkStart w:name="z9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bookmarkEnd w:id="81"/>
    <w:bookmarkStart w:name="z9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82"/>
    <w:bookmarkStart w:name="z9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-решение услугодателя о предоставлении права на земельный участок (далее – решение), либо мотивированный отказ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ответ об отказе).</w:t>
      </w:r>
    </w:p>
    <w:bookmarkEnd w:id="83"/>
    <w:bookmarkStart w:name="z9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физическим и юридическим лицам (далее – услугополучатель).</w:t>
      </w:r>
    </w:p>
    <w:bookmarkEnd w:id="84"/>
    <w:bookmarkStart w:name="z99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85"/>
    <w:bookmarkStart w:name="z10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предоставление необходимых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6"/>
    <w:bookmarkStart w:name="z10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7"/>
    <w:bookmarkStart w:name="z10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15 (пятнадцати)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документы), регистрирует их в журнале регистрации и направляет руководителю услугодателя;</w:t>
      </w:r>
    </w:p>
    <w:bookmarkEnd w:id="88"/>
    <w:bookmarkStart w:name="z10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 рассматривает документы и направляет в уполномоченный орган по земельным отношениям (далее – уполномоченный орган) для исполнения;</w:t>
      </w:r>
    </w:p>
    <w:bookmarkEnd w:id="89"/>
    <w:bookmarkStart w:name="z10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уполномоченного органа в течение 15 (пятнадцати) минут с момента поступления документов регистрирует их в журнале регистрации и направляет руководителю уполномоченного органа;</w:t>
      </w:r>
    </w:p>
    <w:bookmarkEnd w:id="90"/>
    <w:bookmarkStart w:name="z10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в течение 2 (двух) часов рассматривает документы и направляет ответственному исполнителю уполномоченного органа;</w:t>
      </w:r>
    </w:p>
    <w:bookmarkEnd w:id="91"/>
    <w:bookmarkStart w:name="z10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 в течение 1 (одного) рабочего дня проверяет полноту представленных документов, в случае установления фактической неполноты представленных документов готовит мотивированный ответ об отказе и направляет их руководителю уполномоченного органа для подписания;</w:t>
      </w:r>
    </w:p>
    <w:bookmarkEnd w:id="92"/>
    <w:bookmarkStart w:name="z107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уполномоченного органа в течение 2 (двух) часов проверяет мотивированный ответ об отказе в рассмотрении заявления, подписывает и направляет к сотруднику канцелярии уполномоченного органа;</w:t>
      </w:r>
    </w:p>
    <w:bookmarkEnd w:id="93"/>
    <w:bookmarkStart w:name="z10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уполномоченного органа в течение 15 (пятнадцати) минут регистрирует мотивированный ответ об отказе в журнале регистрации и направляет их руководителю услугодателя для подписания;</w:t>
      </w:r>
    </w:p>
    <w:bookmarkEnd w:id="94"/>
    <w:bookmarkStart w:name="z10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в течение 15 (пятнадцати) минут проверяет мотивированный ответ об отказе, подписывает и направляет к сотруднику канцелярии услугодателя;</w:t>
      </w:r>
    </w:p>
    <w:bookmarkEnd w:id="95"/>
    <w:bookmarkStart w:name="z11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в течение 15 (пятнадцати) минут регистрирует мотивированный ответ об отказе в рассмотрении заявления в журнале регистрации и выдает услугополучателю;</w:t>
      </w:r>
    </w:p>
    <w:bookmarkEnd w:id="96"/>
    <w:bookmarkStart w:name="z11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уполномоченного органа в случае полноты представленных документов готовит материалы для рассмотрения на заседании комиссии, созданной местным исполнительным органом (далее – комиссия) в течение 2 (двух) рабочих дней;</w:t>
      </w:r>
    </w:p>
    <w:bookmarkEnd w:id="97"/>
    <w:bookmarkStart w:name="z11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комиссия в течение 5 (пяти) рабочих дней выносит заключение и передает ответственному исполнителю уполномоченного органа;</w:t>
      </w:r>
    </w:p>
    <w:bookmarkEnd w:id="98"/>
    <w:bookmarkStart w:name="z11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ответственный исполнитель уполномоченного органа на основании заключения комиссии готовит решение о предоставлении права на земельный участок и направляет руководителю уполномоченного органа в течение 1 (одного) рабочего дня;</w:t>
      </w:r>
    </w:p>
    <w:bookmarkEnd w:id="99"/>
    <w:bookmarkStart w:name="z11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руководитель уполномоченного органа в течение 1 (одного) рабочего дня проверяет подготовленное решение о предоставлении права на земельный участок и направляет руководителю услугодателя для подписания;</w:t>
      </w:r>
    </w:p>
    <w:bookmarkEnd w:id="100"/>
    <w:bookmarkStart w:name="z11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руководитель услугодателя в течение 4 (четырех) рабочих дней выносит решение о предоставлении права на земельный участок, подписывает и направляет к сотруднику канцелярии услугодателя;</w:t>
      </w:r>
    </w:p>
    <w:bookmarkEnd w:id="101"/>
    <w:bookmarkStart w:name="z11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сотрудник канцелярии услугодателя в течение 15 (пятнадцати) минут регистрирует решение о предоставлении права на земельный участок, в журнале регистрации и выдает услугополучателю.</w:t>
      </w:r>
    </w:p>
    <w:bookmarkEnd w:id="102"/>
    <w:bookmarkStart w:name="z11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03"/>
    <w:bookmarkStart w:name="z11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и направление документов руководителю услугодателя;</w:t>
      </w:r>
    </w:p>
    <w:bookmarkEnd w:id="104"/>
    <w:bookmarkStart w:name="z11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направление в уполномоченный орган для исполнения;</w:t>
      </w:r>
    </w:p>
    <w:bookmarkEnd w:id="105"/>
    <w:bookmarkStart w:name="z12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либо мотивированного ответа об отказе и передача на подпись руководителю услугодателя;</w:t>
      </w:r>
    </w:p>
    <w:bookmarkEnd w:id="106"/>
    <w:bookmarkStart w:name="z12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решения либо мотивированного ответа об отказе и направление к сотруднику канцелярии услугодателя на регистрацию;</w:t>
      </w:r>
    </w:p>
    <w:bookmarkEnd w:id="107"/>
    <w:bookmarkStart w:name="z12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регистрация решения либо мотивированного ответа об отказе и выдача услугополучателю.</w:t>
      </w:r>
    </w:p>
    <w:bookmarkEnd w:id="108"/>
    <w:bookmarkStart w:name="z123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109"/>
    <w:bookmarkStart w:name="z12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(сотрудников) услугодателя и уполномоченного органа, которые участвуют в процессе оказания государственной услуги:</w:t>
      </w:r>
    </w:p>
    <w:bookmarkEnd w:id="110"/>
    <w:bookmarkStart w:name="z12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11"/>
    <w:bookmarkStart w:name="z12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12"/>
    <w:bookmarkStart w:name="z12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уполномоченного органа;</w:t>
      </w:r>
    </w:p>
    <w:bookmarkEnd w:id="113"/>
    <w:bookmarkStart w:name="z12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</w:p>
    <w:bookmarkEnd w:id="114"/>
    <w:bookmarkStart w:name="z12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органа.</w:t>
      </w:r>
    </w:p>
    <w:bookmarkEnd w:id="115"/>
    <w:bookmarkStart w:name="z13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порядка обращения и последовательности процедур (действий), услугодателя и услугополучателя при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6"/>
    <w:bookmarkStart w:name="z13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"Продажа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участка, ранее предоставленного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землепользование"</w:t>
            </w:r>
          </w:p>
        </w:tc>
      </w:tr>
    </w:tbl>
    <w:bookmarkStart w:name="z133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"Продажа в частную собственность земельного участка, ранее предоставленного в землепользование"</w:t>
      </w:r>
    </w:p>
    <w:bookmarkEnd w:id="118"/>
    <w:bookmarkStart w:name="z134" w:id="119"/>
    <w:p>
      <w:pPr>
        <w:spacing w:after="0"/>
        <w:ind w:left="0"/>
        <w:jc w:val="left"/>
      </w:pP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35" w:id="120"/>
    <w:p>
      <w:pPr>
        <w:spacing w:after="0"/>
        <w:ind w:left="0"/>
        <w:jc w:val="left"/>
      </w:pP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36" w:id="121"/>
    <w:p>
      <w:pPr>
        <w:spacing w:after="0"/>
        <w:ind w:left="0"/>
        <w:jc w:val="left"/>
      </w:pP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59055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апреля 2019 года №84</w:t>
            </w:r>
          </w:p>
        </w:tc>
      </w:tr>
    </w:tbl>
    <w:bookmarkStart w:name="z138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"Продажа земельного участка в частную собственность в рассрочку"</w:t>
      </w:r>
    </w:p>
    <w:bookmarkEnd w:id="122"/>
    <w:bookmarkStart w:name="z139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3"/>
    <w:bookmarkStart w:name="z14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"Продажа земельного участка в частную собственность в рассрочку" (далее – государственная услуга).</w:t>
      </w:r>
    </w:p>
    <w:bookmarkEnd w:id="124"/>
    <w:bookmarkStart w:name="z14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области, районов, города областного значения, города районного значения(далее –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"Продажа земельного участка в частную собственность в рассрочку" (далее –Регламент),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"Продажа земельного участка в частную собственность в рассрочку", утвержденного приказом Заместителя Премьер-Министра Республики Казахстан - Министра сельского хозяйства Республики Казахстан от 24 января 2019 года № 25 "Об утверждении стандартов государственных услуг в сфере земельных отношений" (зарегистрирован в Реестре государственной регистрации нормативных правовых актов № 18243) (далее – Стандарт).</w:t>
      </w:r>
    </w:p>
    <w:bookmarkEnd w:id="125"/>
    <w:bookmarkStart w:name="z14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bookmarkEnd w:id="126"/>
    <w:bookmarkStart w:name="z14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27"/>
    <w:bookmarkStart w:name="z14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решение услугодателя о предоставлении права на земельный участок (далее – решение), либо мотивированный отказ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ответ об отказе).</w:t>
      </w:r>
    </w:p>
    <w:bookmarkEnd w:id="128"/>
    <w:bookmarkStart w:name="z14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физическим и юридическим лицам (далее – услугополучатель).</w:t>
      </w:r>
    </w:p>
    <w:bookmarkEnd w:id="129"/>
    <w:bookmarkStart w:name="z146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30"/>
    <w:bookmarkStart w:name="z14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предоставление необходимых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1"/>
    <w:bookmarkStart w:name="z14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32"/>
    <w:bookmarkStart w:name="z14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15 (пятнадцати)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документы), регистрирует их в журнале регистрации и направляет руководителю услугодателя;</w:t>
      </w:r>
    </w:p>
    <w:bookmarkEnd w:id="133"/>
    <w:bookmarkStart w:name="z15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 рассматривает документы и направляет в уполномоченный орган по земельным отношениям (далее – уполномоченный орган) для исполнения;</w:t>
      </w:r>
    </w:p>
    <w:bookmarkEnd w:id="134"/>
    <w:bookmarkStart w:name="z15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уполномоченного органа в течение 15 (пятнадцати) минут с момента поступления документов регистрирует их в журнале регистрации и направляет руководителю уполномоченного органа;</w:t>
      </w:r>
    </w:p>
    <w:bookmarkEnd w:id="135"/>
    <w:bookmarkStart w:name="z15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в течение 2 (двух) часов рассматривает документы и направляет ответственному исполнителю уполномоченного органа;</w:t>
      </w:r>
    </w:p>
    <w:bookmarkEnd w:id="136"/>
    <w:bookmarkStart w:name="z15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 в течение 1 (одного) рабочего дня проверяет полноту представленных документов, в случае установления фактической неполноты представленных документов готовит мотивированный ответ об отказе и направляет их руководителю уполномоченного органа для подписания;</w:t>
      </w:r>
    </w:p>
    <w:bookmarkEnd w:id="137"/>
    <w:bookmarkStart w:name="z15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уполномоченного органа в течение 2 (двух) часов проверяет мотивированный ответ об отказе в рассмотрении заявления, подписывает и направляет к сотруднику канцелярии уполномоченного органа;</w:t>
      </w:r>
    </w:p>
    <w:bookmarkEnd w:id="138"/>
    <w:bookmarkStart w:name="z15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уполномоченного органа в течение 15 (пятнадцати) минут регистрирует мотивированный ответ об отказе в журнале регистрации и направляет их руководителю услугодателя для подписания;</w:t>
      </w:r>
    </w:p>
    <w:bookmarkEnd w:id="139"/>
    <w:bookmarkStart w:name="z15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в течение 15 (пятнадцати) минут проверяет мотивированный ответ об отказе, подписывает и направляет к сотруднику канцелярии услугодателя;</w:t>
      </w:r>
    </w:p>
    <w:bookmarkEnd w:id="140"/>
    <w:bookmarkStart w:name="z15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в течение 15 (пятнадцати) минут регистрирует мотивированный ответ об отказе в рассмотрении заявления в журнале регистрации и выдает услугополучателю;</w:t>
      </w:r>
    </w:p>
    <w:bookmarkEnd w:id="141"/>
    <w:bookmarkStart w:name="z15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уполномоченного органа в случае полноты представленных документов готовит материалы для рассмотрения на заседании комиссии, созданной местным исполнительным органом (далее – комиссия) в течение 2 (двух) рабочих дней;</w:t>
      </w:r>
    </w:p>
    <w:bookmarkEnd w:id="142"/>
    <w:bookmarkStart w:name="z15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комиссия в течение 5 (пяти) рабочих дней выносит заключение и передает ответственному исполнителю уполномоченного органа;</w:t>
      </w:r>
    </w:p>
    <w:bookmarkEnd w:id="143"/>
    <w:bookmarkStart w:name="z16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ответственный исполнитель уполномоченного органа на основании заключения комиссии готовит решение о предоставлении права на земельный Участок и направляет руководителю уполномоченного органа в течение 1 (одного) рабочего дня;</w:t>
      </w:r>
    </w:p>
    <w:bookmarkEnd w:id="144"/>
    <w:bookmarkStart w:name="z16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руководитель уполномоченного органа в течение 1 (одного) рабочего дня проверяет подготовленное решение о предоставлении права на земельный участок и направляет руководителю услугодателя для подписания;</w:t>
      </w:r>
    </w:p>
    <w:bookmarkEnd w:id="145"/>
    <w:bookmarkStart w:name="z16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руководитель услугодателя в течение 4 (четырех) рабочих дней выносит решение о предоставлении права на земельный участок, подписывает и направляет к сотруднику канцелярии услугодателя;</w:t>
      </w:r>
    </w:p>
    <w:bookmarkEnd w:id="146"/>
    <w:bookmarkStart w:name="z16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сотрудник канцелярии услугодателя в течение 15 (пятнадцати) минут регистрирует решение о предоставлении права на земельный участок, в журнале регистрации и выдает услугополучателю.</w:t>
      </w:r>
    </w:p>
    <w:bookmarkEnd w:id="147"/>
    <w:bookmarkStart w:name="z16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48"/>
    <w:bookmarkStart w:name="z16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и направление документов руководителю услугодателя;</w:t>
      </w:r>
    </w:p>
    <w:bookmarkEnd w:id="149"/>
    <w:bookmarkStart w:name="z16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направление в уполномоченный орган для исполнения;</w:t>
      </w:r>
    </w:p>
    <w:bookmarkEnd w:id="150"/>
    <w:bookmarkStart w:name="z16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либо мотивированного ответа об отказе и передача на подпись руководителю услугодателя;</w:t>
      </w:r>
    </w:p>
    <w:bookmarkEnd w:id="151"/>
    <w:bookmarkStart w:name="z16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решения либо мотивированного ответа об отказе и направление к сотруднику канцелярии услугодателя на регистрацию;</w:t>
      </w:r>
    </w:p>
    <w:bookmarkEnd w:id="152"/>
    <w:bookmarkStart w:name="z16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регистрация решения либо мотивированного ответа об отказе и выдача услугополучателю.</w:t>
      </w:r>
    </w:p>
    <w:bookmarkEnd w:id="153"/>
    <w:bookmarkStart w:name="z170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154"/>
    <w:bookmarkStart w:name="z17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(сотрудников) услугодателя и уполномоченного органа, которые участвуют в процессе оказания государственной услуги:</w:t>
      </w:r>
    </w:p>
    <w:bookmarkEnd w:id="155"/>
    <w:bookmarkStart w:name="z17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56"/>
    <w:bookmarkStart w:name="z17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57"/>
    <w:bookmarkStart w:name="z17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уполномоченного органа;</w:t>
      </w:r>
    </w:p>
    <w:bookmarkEnd w:id="158"/>
    <w:bookmarkStart w:name="z17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</w:p>
    <w:bookmarkEnd w:id="159"/>
    <w:bookmarkStart w:name="z17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органа.</w:t>
      </w:r>
    </w:p>
    <w:bookmarkEnd w:id="160"/>
    <w:bookmarkStart w:name="z17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порядка обращения и последовательности процедур (действий), услугодателя и услугополучателя при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1"/>
    <w:bookmarkStart w:name="z17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"Продажа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в рассрочку"</w:t>
            </w:r>
          </w:p>
        </w:tc>
      </w:tr>
    </w:tbl>
    <w:bookmarkStart w:name="z180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1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7"/>
        <w:gridCol w:w="1655"/>
        <w:gridCol w:w="9708"/>
      </w:tblGrid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 и официальный интернет-ресурс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Западно-Казахстанской области"</w:t>
            </w:r>
          </w:p>
          <w:bookmarkEnd w:id="164"/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Достык-Дружба, 179. 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Уральск"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Достык-Дружба, 182/1.uralsk.gov.kz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Акжаикского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Акжаикский район, село Чапаева, улица Конаева, 70.akzhaik-bko.gov.kz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района Бәйтерек"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район Бәйтерек, cело Переметное, улица Гагарина, 139.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zelenov-bko.gov.kz</w:t>
            </w:r>
          </w:p>
          <w:bookmarkEnd w:id="165"/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Бокейординского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Бокейординский район, село Сайхин, улица Т.Жарокова, 31. bokeyorda-bko.gov.kz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Бурлинского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Бурлинский район, город Аксай, улица Советская, 99. aksai-bko.gov.kz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Жангалинского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Жангалинский район, село Жангала, улица Халыктар достыгы, 44. zhanakala-bko.gov.kz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Жанибекского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Западно-Казахстанская область, Жанибекский район, село Жанибек, улица Г.Караша, 61.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zhanibek-bko.gov.kz</w:t>
            </w:r>
          </w:p>
          <w:bookmarkEnd w:id="166"/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Казталовского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Казталовский район, село Казталовка, улица Шарафутдинова, 1.kaztalov-bko-gov.kz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Каратобинского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Каратобинский район, село Каратобе, улица Курмангалиева, 19.karatobe-bko.gov.kz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Сырымского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Сырымский район, село Жымпиты, улица Казахстанская,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syrym-bko.gov.kz</w:t>
            </w:r>
          </w:p>
          <w:bookmarkEnd w:id="167"/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Таскалинского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Таскалинский район, село Таскала, улица Абая, 23.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taskala-bko.gov.kz</w:t>
            </w:r>
          </w:p>
          <w:bookmarkEnd w:id="168"/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Теректинского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Теректинский район, село Федоровка, улица Юбилейная, 18. terekta-bko.gov.kz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Чингирлауского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Чингирлауский район, село Шынгырлау, улица Клышева, 95. chingirlau-bko.gov.kz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"Продажа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в рассрочку"</w:t>
            </w:r>
          </w:p>
        </w:tc>
      </w:tr>
    </w:tbl>
    <w:bookmarkStart w:name="z187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"Продажа земельного участка в частную собственность в рассрочку"</w:t>
      </w:r>
    </w:p>
    <w:bookmarkEnd w:id="169"/>
    <w:bookmarkStart w:name="z188" w:id="170"/>
    <w:p>
      <w:pPr>
        <w:spacing w:after="0"/>
        <w:ind w:left="0"/>
        <w:jc w:val="left"/>
      </w:pP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89" w:id="171"/>
    <w:p>
      <w:pPr>
        <w:spacing w:after="0"/>
        <w:ind w:left="0"/>
        <w:jc w:val="left"/>
      </w:pP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90" w:id="172"/>
    <w:p>
      <w:pPr>
        <w:spacing w:after="0"/>
        <w:ind w:left="0"/>
        <w:jc w:val="left"/>
      </w:pP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60960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апреля 2019 года №84</w:t>
            </w:r>
          </w:p>
        </w:tc>
      </w:tr>
    </w:tbl>
    <w:bookmarkStart w:name="z192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"Заключение договоров купли-продажи земельного участка"</w:t>
      </w:r>
    </w:p>
    <w:bookmarkEnd w:id="173"/>
    <w:bookmarkStart w:name="z193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4"/>
    <w:bookmarkStart w:name="z19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"Заключение договоров купли-продажи земельного участка" (далее – государственная услуга).</w:t>
      </w:r>
    </w:p>
    <w:bookmarkEnd w:id="175"/>
    <w:bookmarkStart w:name="z19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области, районов, города областного значения, города районного значения, (далее –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"Заключение договоров купли-продажи земельного участка" (далее – 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"Заключение договоров купли-продажи земельного участка", утвержденного приказом Заместителя Премьер-Министра Республики Казахстан - Министра сельского хозяйства Республики Казахстан от 24 января 2019 года № 25 "Об утверждении стандартов государственных услуг в сфере земельных отношений" (зарегистрирован в Реестре государственной регистрации нормативных правовых актов № 18243) (далее – Стандарт).</w:t>
      </w:r>
    </w:p>
    <w:bookmarkEnd w:id="176"/>
    <w:bookmarkStart w:name="z19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bookmarkEnd w:id="177"/>
    <w:bookmarkStart w:name="z19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78"/>
    <w:bookmarkStart w:name="z19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договор купли-продажи земельного участка (далее – договор), либо мотивированный отказ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ответ об отказе).</w:t>
      </w:r>
    </w:p>
    <w:bookmarkEnd w:id="179"/>
    <w:bookmarkStart w:name="z19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физическим и юридическим лицам (далее – услугополучатель).</w:t>
      </w:r>
    </w:p>
    <w:bookmarkEnd w:id="180"/>
    <w:bookmarkStart w:name="z200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81"/>
    <w:bookmarkStart w:name="z20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предоставление необходимых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2"/>
    <w:bookmarkStart w:name="z20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83"/>
    <w:bookmarkStart w:name="z20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15 (пятнадцати)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документы), регистрирует их в журнале регистрации и направляет руководителю услугодателя;</w:t>
      </w:r>
    </w:p>
    <w:bookmarkEnd w:id="184"/>
    <w:bookmarkStart w:name="z20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 рассматривает документы и направляет в уполномоченный орган по земельным отношениям (далее – уполномоченный орган) для исполнения;</w:t>
      </w:r>
    </w:p>
    <w:bookmarkEnd w:id="185"/>
    <w:bookmarkStart w:name="z20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уполномоченного органа в течение 15 (пятнадцати) минут с момента поступления документов регистрирует их в журнале регистрации и направляет руководителю уполномоченного органа;</w:t>
      </w:r>
    </w:p>
    <w:bookmarkEnd w:id="186"/>
    <w:bookmarkStart w:name="z20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в течение 2 (двух) часов рассматривает документы и направляет ответственному исполнителю уполномоченного органа;</w:t>
      </w:r>
    </w:p>
    <w:bookmarkEnd w:id="187"/>
    <w:bookmarkStart w:name="z20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 в течение 1 (одного) рабочего дня проверяет полноту представленных документов, в случае установления фактической неполноты представленных документов готовит мотивированный ответ об отказе и направляет их руководителю уполномоченного органа для подписания;</w:t>
      </w:r>
    </w:p>
    <w:bookmarkEnd w:id="188"/>
    <w:bookmarkStart w:name="z20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уполномоченного органа в течение 2 (двух) часов проверяет мотивированный ответ об отказе в рассмотрении заявления, подписывает и направляет к сотруднику канцелярии уполномоченного органа;</w:t>
      </w:r>
    </w:p>
    <w:bookmarkEnd w:id="189"/>
    <w:bookmarkStart w:name="z20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уполномоченного органа в течение 15 (пятнадцати) минут регистрирует мотивированный ответ об отказе в журнале регистрации и направляет их руководителю услугодателя для подписания;</w:t>
      </w:r>
    </w:p>
    <w:bookmarkEnd w:id="190"/>
    <w:bookmarkStart w:name="z210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в течение 15 (пятнадцати) минут проверяет мотивированный ответ об отказе, подписывает и направляет к сотруднику канцелярии услугодателя;</w:t>
      </w:r>
    </w:p>
    <w:bookmarkEnd w:id="191"/>
    <w:bookmarkStart w:name="z21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в течение 15 (пятнадцати) минут регистрирует мотивированный ответ об отказе в рассмотрении заявления в журнале регистрации и выдает услугополучателю;</w:t>
      </w:r>
    </w:p>
    <w:bookmarkEnd w:id="192"/>
    <w:bookmarkStart w:name="z21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уполномоченного органа в случае полноты представленных документов готовит договор купли-продажи земельного участка в течение 4 (четырех) рабочих дней, направляет их руководителю уполномоченного органа для подписания;</w:t>
      </w:r>
    </w:p>
    <w:bookmarkEnd w:id="193"/>
    <w:bookmarkStart w:name="z21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руководитель уполномоченного органа в течение 2 (двух) рабочих дней проверяет подготовленный договор купли-продажи земельного участка, подписывает и направляет руководителю услугодателя;</w:t>
      </w:r>
    </w:p>
    <w:bookmarkEnd w:id="194"/>
    <w:bookmarkStart w:name="z21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руководитель услугодателя в течение 2 (двух) рабочих дней проверяет подписанный договор купли-продажи земельного участка и направляет к сотруднику канцелярии услугодателя;</w:t>
      </w:r>
    </w:p>
    <w:bookmarkEnd w:id="195"/>
    <w:bookmarkStart w:name="z21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сотрудник канцелярии услугодателя в течение 15 (пятнадцати) минут регистрирует договор купли-продажи земельного участка, в журнале регистрации и выдает услугополучателю.</w:t>
      </w:r>
    </w:p>
    <w:bookmarkEnd w:id="196"/>
    <w:bookmarkStart w:name="z216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97"/>
    <w:bookmarkStart w:name="z217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и направление документов руководителю услугодателя;</w:t>
      </w:r>
    </w:p>
    <w:bookmarkEnd w:id="198"/>
    <w:bookmarkStart w:name="z21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направление в уполномоченный орган для исполнения;</w:t>
      </w:r>
    </w:p>
    <w:bookmarkEnd w:id="199"/>
    <w:bookmarkStart w:name="z219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договора либо мотивированного ответа об отказе, подписание договора и передача руководителю услугодателя;</w:t>
      </w:r>
    </w:p>
    <w:bookmarkEnd w:id="200"/>
    <w:bookmarkStart w:name="z22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проверка договора подписание мотивированного ответа об отказе и направление к сотруднику канцелярии услугодателя на регистрацию;</w:t>
      </w:r>
    </w:p>
    <w:bookmarkEnd w:id="201"/>
    <w:bookmarkStart w:name="z22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регистрация договора либо мотивированного ответа об отказе и выдача услугополучателю.</w:t>
      </w:r>
    </w:p>
    <w:bookmarkEnd w:id="202"/>
    <w:bookmarkStart w:name="z222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203"/>
    <w:bookmarkStart w:name="z22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(сотрудников) услугодателя и уполномоченного органа, которые участвуют в процессе оказания государственной услуги:</w:t>
      </w:r>
    </w:p>
    <w:bookmarkEnd w:id="204"/>
    <w:bookmarkStart w:name="z224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205"/>
    <w:bookmarkStart w:name="z225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06"/>
    <w:bookmarkStart w:name="z226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уполномоченного органа;</w:t>
      </w:r>
    </w:p>
    <w:bookmarkEnd w:id="207"/>
    <w:bookmarkStart w:name="z227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</w:p>
    <w:bookmarkEnd w:id="208"/>
    <w:bookmarkStart w:name="z228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органа.</w:t>
      </w:r>
    </w:p>
    <w:bookmarkEnd w:id="209"/>
    <w:bookmarkStart w:name="z229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порядка обращения и последовательности процедур (действий), услугодателя и услугополучателя при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0"/>
    <w:bookmarkStart w:name="z230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"Заключение договоров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купли-продажи земельного участка"</w:t>
            </w:r>
          </w:p>
        </w:tc>
      </w:tr>
    </w:tbl>
    <w:bookmarkStart w:name="z232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2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7"/>
        <w:gridCol w:w="1655"/>
        <w:gridCol w:w="9708"/>
      </w:tblGrid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 и официальный интернет-ресурс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Западно-Казахстанской области"</w:t>
            </w:r>
          </w:p>
          <w:bookmarkEnd w:id="213"/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Достык-Дружба, 179. 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Уральск"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Достык-Дружба, 182/1.uralsk.gov.kz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Акжаикского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Акжаикский район, село Чапаева, улица Конаева, 70.akzhaik-bko.gov.kz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района Бәйтерек"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район Бәйтерек, cело Переметное, улица Гагарина, 139.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zelenov-bko.gov.kz</w:t>
            </w:r>
          </w:p>
          <w:bookmarkEnd w:id="214"/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Бокейординского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Бокейординский район, село Сайхин, улица Т.Жарокова, 31. bokeyorda-bko.gov.kz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Бурлинского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Бурлинский район, город Аксай, улица Советская, 99. aksai-bko.gov.kz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Жангалинского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Жангалинский район, село Жангала, улица Халыктар достыгы, 44. zhanakala-bko.gov.kz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Жанибекского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Западно-Казахстанская область, Жанибекский район, село Жанибек, улица Г.Караша, 61.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zhanibek-bko.gov.kz</w:t>
            </w:r>
          </w:p>
          <w:bookmarkEnd w:id="215"/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Казталовского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Казталовский район, село Казталовка, улица Шарафутдинова, 1.kaztalov-bko-gov.kz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Каратобинского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Каратобинский район, село Каратобе, улица Курмангалиева, 19.karatobe-bko.gov.kz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Сырымского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Сырымский район, село Жымпиты, улица Казахстанская,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syrym-bko.gov.kz</w:t>
            </w:r>
          </w:p>
          <w:bookmarkEnd w:id="216"/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Таскалинского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Таскалинский район, село Таскала, улица Абая, 23.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taskala-bko.gov.kz</w:t>
            </w:r>
          </w:p>
          <w:bookmarkEnd w:id="217"/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Теректинского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Теректинский район, село Федоровка, улица Юбилейная, 18. terekta-bko.gov.kz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Чингирлауского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Чингирлауский район, село Шынгырлау, улица Клышева, 95. chingirlau-bko.gov.kz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"Заключение договоров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купли-продажи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участка"</w:t>
            </w:r>
          </w:p>
        </w:tc>
      </w:tr>
    </w:tbl>
    <w:bookmarkStart w:name="z239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"Заключение договоров купли-продажи земельного участка"</w:t>
      </w:r>
    </w:p>
    <w:bookmarkEnd w:id="218"/>
    <w:bookmarkStart w:name="z240" w:id="219"/>
    <w:p>
      <w:pPr>
        <w:spacing w:after="0"/>
        <w:ind w:left="0"/>
        <w:jc w:val="left"/>
      </w:pP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41" w:id="220"/>
    <w:p>
      <w:pPr>
        <w:spacing w:after="0"/>
        <w:ind w:left="0"/>
        <w:jc w:val="left"/>
      </w:pP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42" w:id="221"/>
    <w:p>
      <w:pPr>
        <w:spacing w:after="0"/>
        <w:ind w:left="0"/>
        <w:jc w:val="left"/>
      </w:pPr>
    </w:p>
    <w:bookmarkEnd w:id="221"/>
    <w:p>
      <w:pPr>
        <w:spacing w:after="0"/>
        <w:ind w:left="0"/>
        <w:jc w:val="both"/>
      </w:pPr>
      <w:r>
        <w:drawing>
          <wp:inline distT="0" distB="0" distL="0" distR="0">
            <wp:extent cx="62611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апреля 2019 года №84</w:t>
            </w:r>
          </w:p>
        </w:tc>
      </w:tr>
    </w:tbl>
    <w:bookmarkStart w:name="z244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"Заключение договоров аренды земельного участка"</w:t>
      </w:r>
    </w:p>
    <w:bookmarkEnd w:id="222"/>
    <w:bookmarkStart w:name="z245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3"/>
    <w:bookmarkStart w:name="z24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"Заключение договоров аренды земельного участка" (далее – государственная услуга).</w:t>
      </w:r>
    </w:p>
    <w:bookmarkEnd w:id="224"/>
    <w:bookmarkStart w:name="z24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области, районов, города областного значения, города районного значения, (далее –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"Заключение договоров аренды земельного участка" (далее – 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"Заключение договоров аренды земельного участка", утвержденного приказом Заместителя Премьер-Министра Республики Казахстан - Министра сельского хозяйства Республики Казахстан от 24 января 2019 года № 25 "Об утверждении стандартов государственных услуг в сфере земельных отношений" (зарегистрирован в Реестре государственной регистрации нормативных правовых актов № 18243) (далее – Стандарт).</w:t>
      </w:r>
    </w:p>
    <w:bookmarkEnd w:id="225"/>
    <w:bookmarkStart w:name="z24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bookmarkEnd w:id="226"/>
    <w:bookmarkStart w:name="z24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27"/>
    <w:bookmarkStart w:name="z250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договор аренды земельного участка (далее – договор), либо мотивированный отказ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ответ об отказе).</w:t>
      </w:r>
    </w:p>
    <w:bookmarkEnd w:id="228"/>
    <w:bookmarkStart w:name="z25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физическим и юридическим лицам (далее – услугополучатель).</w:t>
      </w:r>
    </w:p>
    <w:bookmarkEnd w:id="229"/>
    <w:bookmarkStart w:name="z252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30"/>
    <w:bookmarkStart w:name="z25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предоставление необходимых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1"/>
    <w:bookmarkStart w:name="z25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32"/>
    <w:bookmarkStart w:name="z25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15 (пятнадцати)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документы), регистрирует их в журнале регистрации и направляет руководителю услугодателя;</w:t>
      </w:r>
    </w:p>
    <w:bookmarkEnd w:id="233"/>
    <w:bookmarkStart w:name="z25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 рассматривает документы и направляет в уполномоченный орган по земельным отношениям (далее – уполномоченный орган) для исполнения;</w:t>
      </w:r>
    </w:p>
    <w:bookmarkEnd w:id="234"/>
    <w:bookmarkStart w:name="z25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уполномоченного органа в течение 15 (пятнадцати) минут с момента поступления документов регистрирует их в журнале регистрации и направляет руководителю уполномоченного органа;</w:t>
      </w:r>
    </w:p>
    <w:bookmarkEnd w:id="235"/>
    <w:bookmarkStart w:name="z25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в течение 2 (двух) часов рассматривает документы и направляет ответственному исполнителю уполномоченного органа;</w:t>
      </w:r>
    </w:p>
    <w:bookmarkEnd w:id="236"/>
    <w:bookmarkStart w:name="z259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 в течение 1 (одного) рабочего дня проверяет полноту представленных документов, в случае установления фактической неполноты представленных документов готовит мотивированный ответ об отказе и направляет их руководителю уполномоченного органа для подписания;</w:t>
      </w:r>
    </w:p>
    <w:bookmarkEnd w:id="237"/>
    <w:bookmarkStart w:name="z260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уполномоченного органа в течение 2 (двух) часов проверяет мотивированный ответ об отказе в рассмотрении заявления, подписывает и направляет к сотруднику канцелярии уполномоченного органа;</w:t>
      </w:r>
    </w:p>
    <w:bookmarkEnd w:id="238"/>
    <w:bookmarkStart w:name="z261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уполномоченного органа в течение 15 (пятнадцати) минут регистрирует мотивированный ответ об отказе в журнале регистрации и направляет их руководителю услугодателя для подписания;</w:t>
      </w:r>
    </w:p>
    <w:bookmarkEnd w:id="239"/>
    <w:bookmarkStart w:name="z262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в течение 15 (пятнадцати) минут проверяет мотивированный ответ об отказе, подписывает и направляет к сотруднику канцелярии услугодателя;</w:t>
      </w:r>
    </w:p>
    <w:bookmarkEnd w:id="240"/>
    <w:bookmarkStart w:name="z263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в течение 15 (пятнадцати) минут регистрирует мотивированный ответ об отказе в рассмотрении заявления в журнале регистрации и выдает услугополучателю;</w:t>
      </w:r>
    </w:p>
    <w:bookmarkEnd w:id="241"/>
    <w:bookmarkStart w:name="z264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уполномоченного органа в случае полноты представленных документов готовит договор аренды земельного участка в течение 4 (четырех) рабочих дней, направляет их руководителю уполномоченного органа для подписания;</w:t>
      </w:r>
    </w:p>
    <w:bookmarkEnd w:id="242"/>
    <w:bookmarkStart w:name="z26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руководитель уполномоченного органа в течение 2 (двух) рабочих дней проверяет подготовленный договор аренды земельного участка, подписывает и направляет руководителю услугодателя;</w:t>
      </w:r>
    </w:p>
    <w:bookmarkEnd w:id="243"/>
    <w:bookmarkStart w:name="z266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руководитель услугодателя в течение 2 (двух) рабочих дней проверяет подписанный договор аренды земельного участка и направляет к сотруднику канцелярии услугодателя;</w:t>
      </w:r>
    </w:p>
    <w:bookmarkEnd w:id="244"/>
    <w:bookmarkStart w:name="z26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сотрудник канцелярии услугодателя в течение 15 (пятнадцати) минут регистрирует договор аренды земельного участка, в журнале регистрации и выдает услугополучателю.</w:t>
      </w:r>
    </w:p>
    <w:bookmarkEnd w:id="245"/>
    <w:bookmarkStart w:name="z268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46"/>
    <w:bookmarkStart w:name="z26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и направление документов руководителю услугодателя;</w:t>
      </w:r>
    </w:p>
    <w:bookmarkEnd w:id="247"/>
    <w:bookmarkStart w:name="z27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направление в уполномоченный орган для исполнения;</w:t>
      </w:r>
    </w:p>
    <w:bookmarkEnd w:id="248"/>
    <w:bookmarkStart w:name="z27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договора либо мотивированного ответа об отказе, подписание договора и передача руководителю услугодателя;</w:t>
      </w:r>
    </w:p>
    <w:bookmarkEnd w:id="249"/>
    <w:bookmarkStart w:name="z272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проверка договора подписание мотивированного ответа об отказе и направление к сотруднику канцелярии услугодателя на регистрацию;</w:t>
      </w:r>
    </w:p>
    <w:bookmarkEnd w:id="250"/>
    <w:bookmarkStart w:name="z273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регистрация договора либо мотивированного ответа об отказе и выдача услугополучателю.</w:t>
      </w:r>
    </w:p>
    <w:bookmarkEnd w:id="251"/>
    <w:bookmarkStart w:name="z274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252"/>
    <w:bookmarkStart w:name="z27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(сотрудников) услугодателя и уполномоченного органа, которые участвуют в процессе оказания государственной услуги:</w:t>
      </w:r>
    </w:p>
    <w:bookmarkEnd w:id="253"/>
    <w:bookmarkStart w:name="z276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254"/>
    <w:bookmarkStart w:name="z277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55"/>
    <w:bookmarkStart w:name="z278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уполномоченного органа;</w:t>
      </w:r>
    </w:p>
    <w:bookmarkEnd w:id="256"/>
    <w:bookmarkStart w:name="z279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</w:p>
    <w:bookmarkEnd w:id="257"/>
    <w:bookmarkStart w:name="z280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органа.</w:t>
      </w:r>
    </w:p>
    <w:bookmarkEnd w:id="258"/>
    <w:bookmarkStart w:name="z281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порядка обращения и последовательности процедур (действий), услугодателя и услугополучателя при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9"/>
    <w:bookmarkStart w:name="z282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"Заключение договоров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аренды земельного участка"</w:t>
            </w:r>
          </w:p>
        </w:tc>
      </w:tr>
    </w:tbl>
    <w:bookmarkStart w:name="z284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2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7"/>
        <w:gridCol w:w="1655"/>
        <w:gridCol w:w="9708"/>
      </w:tblGrid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 и официальный интернет-ресурс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Западно-Казахстанской области"</w:t>
            </w:r>
          </w:p>
          <w:bookmarkEnd w:id="262"/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Достык-Дружба, 179. 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Уральск"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Достык-Дружба, 182/1.uralsk.gov.kz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Акжаикского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Акжаикский район, село Чапаева, улица Конаева, 70.akzhaik-bko.gov.kz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района Бәйтерек"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район Бәйтерек, cело Переметное, улица Гагарина, 139.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zelenov-bko.gov.kz</w:t>
            </w:r>
          </w:p>
          <w:bookmarkEnd w:id="263"/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Бокейординского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Бокейординский район, село Сайхин, улица Т.Жарокова, 31. bokeyorda-bko.gov.kz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Бурлинского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Бурлинский район, город Аксай, улица Советская, 99. aksai-bko.gov.kz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Жангалинского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Жангалинский район, село Жангала, улица Халыктар достыгы, 44. zhanakala-bko.gov.kz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Жанибекского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Западно-Казахстанская область, Жанибекский район, село Жанибек, улица Г.Караша, 61.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zhanibek-bko.gov.kz</w:t>
            </w:r>
          </w:p>
          <w:bookmarkEnd w:id="264"/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Казталовского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Казталовский район, село Казталовка, улица Шарафутдинова, 1.kaztalov-bko-gov.kz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Каратобинского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Каратобинский район, село Каратобе, улица Курмангалиева, 19.karatobe-bko.gov.kz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Сырымского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Сырымский район, село Жымпиты, улица Казахстанская,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syrym-bko.gov.kz</w:t>
            </w:r>
          </w:p>
          <w:bookmarkEnd w:id="265"/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Таскалинского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Таскалинский район, село Таскала, улица Абая, 23.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taskala-bko.gov.kz</w:t>
            </w:r>
          </w:p>
          <w:bookmarkEnd w:id="266"/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Теректинского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Теректинский район, село Федоровка, улица Юбилейная, 18. terekta-bko.gov.kz</w:t>
            </w:r>
          </w:p>
        </w:tc>
      </w:tr>
      <w:tr>
        <w:trPr>
          <w:trHeight w:val="30" w:hRule="atLeast"/>
        </w:trPr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Чингирлауского района"</w:t>
            </w:r>
          </w:p>
        </w:tc>
        <w:tc>
          <w:tcPr>
            <w:tcW w:w="9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Чингирлауский район, село Шынгырлау, улица Клышева, 95. chingirlau-bko.gov.kz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"Заключение договоров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аренды земельного участка"</w:t>
            </w:r>
          </w:p>
        </w:tc>
      </w:tr>
    </w:tbl>
    <w:bookmarkStart w:name="z291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"Заключение договоров аренды земельного участка"</w:t>
      </w:r>
    </w:p>
    <w:bookmarkEnd w:id="267"/>
    <w:bookmarkStart w:name="z292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54356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апреля 2019 года №84</w:t>
            </w:r>
          </w:p>
        </w:tc>
      </w:tr>
    </w:tbl>
    <w:bookmarkStart w:name="z296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"Постановка на очередь на получение земельного участка"</w:t>
      </w:r>
    </w:p>
    <w:bookmarkEnd w:id="271"/>
    <w:bookmarkStart w:name="z297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72"/>
    <w:bookmarkStart w:name="z298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очередь на получение земельного участка" (далее – государственная услуга).</w:t>
      </w:r>
    </w:p>
    <w:bookmarkEnd w:id="273"/>
    <w:bookmarkStart w:name="z299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области, районов, города областного значения, города районного значения, аким поселка, села, сельского округа (далее –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очередь на получение земельного участка", утвержденного приказом Заместителя Премьер-Министра Республики Казахстан - Министра сельского хозяйства Республики Казахстан от 24 января 2019 года № 25 "Об утверждении стандартов государственных услуг в сфере земельных отношений" (зарегистрирован в Реестре государственной регистрации нормативных правовых актов № 18243) (далее – Стандарт).</w:t>
      </w:r>
    </w:p>
    <w:bookmarkEnd w:id="274"/>
    <w:bookmarkStart w:name="z300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bookmarkEnd w:id="275"/>
    <w:bookmarkStart w:name="z301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76"/>
    <w:bookmarkStart w:name="z302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уведомление услугодателя о постановке на специальный учет заявления (далее – уведомление), либо мотивированный отказ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ответ об отказе).</w:t>
      </w:r>
    </w:p>
    <w:bookmarkEnd w:id="277"/>
    <w:bookmarkStart w:name="z303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физическим и юридическим лицам (далее – услугополучатель).</w:t>
      </w:r>
    </w:p>
    <w:bookmarkEnd w:id="278"/>
    <w:bookmarkStart w:name="z304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79"/>
    <w:bookmarkStart w:name="z305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предоставление необходимых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80"/>
    <w:bookmarkStart w:name="z306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81"/>
    <w:bookmarkStart w:name="z307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15 (пятнадцати)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документы), регистрирует их в журнале регистрации и направляет руководителю услугодателя;</w:t>
      </w:r>
    </w:p>
    <w:bookmarkEnd w:id="282"/>
    <w:bookmarkStart w:name="z308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 рассматривает документы и направляет в уполномоченный орган по земельным отношениям (далее – уполномоченный орган) для исполнения;</w:t>
      </w:r>
    </w:p>
    <w:bookmarkEnd w:id="283"/>
    <w:bookmarkStart w:name="z309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уполномоченного органа в течение 15 (пятнадцати) минут с момента поступления документов регистрирует их в журнале регистрации и направляет руководителю уполномоченного органа;</w:t>
      </w:r>
    </w:p>
    <w:bookmarkEnd w:id="284"/>
    <w:bookmarkStart w:name="z310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в течение 2 (двух) часов рассматривает документы и направляет ответственному исполнителю уполномоченного органа;</w:t>
      </w:r>
    </w:p>
    <w:bookmarkEnd w:id="285"/>
    <w:bookmarkStart w:name="z311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 в течение 1 (одного) рабочего дня проверяет полноту представленных документов, в случае установления фактической неполноты представленных документов готовит мотивированный ответ об отказе и направляет их руководителю уполномоченного органа для подписания;</w:t>
      </w:r>
    </w:p>
    <w:bookmarkEnd w:id="286"/>
    <w:bookmarkStart w:name="z312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уполномоченного органа в течение 2 (двух) часов проверяет мотивированный ответ об отказе в рассмотрении заявления, подписывает и направляет к сотруднику канцелярии уполномоченного органа;</w:t>
      </w:r>
    </w:p>
    <w:bookmarkEnd w:id="287"/>
    <w:bookmarkStart w:name="z313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уполномоченного органа в течение 15 (пятнадцати) минут регистрирует мотивированный ответ об отказе в журнале регистрации и направляет их руководителю услугодателя для подписания;</w:t>
      </w:r>
    </w:p>
    <w:bookmarkEnd w:id="288"/>
    <w:bookmarkStart w:name="z314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в течение 15 (пятнадцати) минут проверяет мотивированный ответ об отказе, подписывает и направляет к сотруднику канцелярии услугодателя;</w:t>
      </w:r>
    </w:p>
    <w:bookmarkEnd w:id="289"/>
    <w:bookmarkStart w:name="z315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в течение 15 (пятнадцати) минут регистрирует мотивированный ответ об отказе в рассмотрении заявления в журнале регистрации и выдает услугополучателю;</w:t>
      </w:r>
    </w:p>
    <w:bookmarkEnd w:id="290"/>
    <w:bookmarkStart w:name="z316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уполномоченного органа в случае полноты представленных документов готовит материалы для рассмотрения на заседании комиссии, созданной местным исполнительным органом (далее – комиссия) в течение 2 (двух) рабочих дней;</w:t>
      </w:r>
    </w:p>
    <w:bookmarkEnd w:id="291"/>
    <w:bookmarkStart w:name="z317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комиссия в течение 5 (пяти) рабочих дней выносит заключение и передает ответственному исполнителю уполномоченного органа;</w:t>
      </w:r>
    </w:p>
    <w:bookmarkEnd w:id="292"/>
    <w:bookmarkStart w:name="z318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ответственный исполнитель уполномоченного органа на основании заключения комиссии готовит уведомление о постановке на специальный учет заявления и направляет руководителю уполномоченного органа в течение 1 (одного) рабочего дня;</w:t>
      </w:r>
    </w:p>
    <w:bookmarkEnd w:id="293"/>
    <w:bookmarkStart w:name="z319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руководитель уполномоченного органа в течение 1 (одного) рабочего дня проверяет подготовленное уведомление о постановке на специальный учет заявления и направляет руководителю услугодателя для подписания;</w:t>
      </w:r>
    </w:p>
    <w:bookmarkEnd w:id="294"/>
    <w:bookmarkStart w:name="z320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руководитель услугодателя в течение 1 (одного) рабочего дня, подписывает уведомление о постановке на специальный учет заявления и направляет к сотруднику канцелярии услугодателя;</w:t>
      </w:r>
    </w:p>
    <w:bookmarkEnd w:id="295"/>
    <w:bookmarkStart w:name="z321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сотрудник канцелярии услугодателя в течение 15 (пятнадцати) минут регистрирует уведомление о постановке на специальный учет заявления в журнале регистрации и выдает услугополучателю.</w:t>
      </w:r>
    </w:p>
    <w:bookmarkEnd w:id="296"/>
    <w:bookmarkStart w:name="z322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97"/>
    <w:bookmarkStart w:name="z323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и направление документов руководителю услугодателя;</w:t>
      </w:r>
    </w:p>
    <w:bookmarkEnd w:id="298"/>
    <w:bookmarkStart w:name="z324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направление в уполномоченный орган для исполнения;</w:t>
      </w:r>
    </w:p>
    <w:bookmarkEnd w:id="299"/>
    <w:bookmarkStart w:name="z325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уведомление либо мотивированного ответа об отказе и передача на подпись руководителю услугодателя;</w:t>
      </w:r>
    </w:p>
    <w:bookmarkEnd w:id="300"/>
    <w:bookmarkStart w:name="z326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уведомления либо мотивированного ответа об отказе и направление к сотруднику канцелярии услугодателя на регистрацию;</w:t>
      </w:r>
    </w:p>
    <w:bookmarkEnd w:id="301"/>
    <w:bookmarkStart w:name="z327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регистрация уведомление либо мотивированного ответа об отказе и выдача услугополучателю.</w:t>
      </w:r>
    </w:p>
    <w:bookmarkEnd w:id="302"/>
    <w:bookmarkStart w:name="z328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303"/>
    <w:bookmarkStart w:name="z329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(сотрудников) услугодателя и уполномоченного органа, которые участвуют в процессе оказания государственной услуги:</w:t>
      </w:r>
    </w:p>
    <w:bookmarkEnd w:id="304"/>
    <w:bookmarkStart w:name="z330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05"/>
    <w:bookmarkStart w:name="z331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06"/>
    <w:bookmarkStart w:name="z332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уполномоченного органа;</w:t>
      </w:r>
    </w:p>
    <w:bookmarkEnd w:id="307"/>
    <w:bookmarkStart w:name="z333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</w:p>
    <w:bookmarkEnd w:id="308"/>
    <w:bookmarkStart w:name="z334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органа.</w:t>
      </w:r>
    </w:p>
    <w:bookmarkEnd w:id="309"/>
    <w:bookmarkStart w:name="z335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порядка обращения и последовательности процедур (действий), услугодателя и услугополучателя при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10"/>
    <w:bookmarkStart w:name="z336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"Постановка на очередь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получение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участка"</w:t>
            </w:r>
          </w:p>
        </w:tc>
      </w:tr>
    </w:tbl>
    <w:bookmarkStart w:name="z338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"Постановка на очередь на получение земельного участка"</w:t>
      </w:r>
    </w:p>
    <w:bookmarkEnd w:id="312"/>
    <w:bookmarkStart w:name="z339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0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4"/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54356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