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fcb9" w14:textId="38cf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12 апреля 2019 года № 84. Зарегистрировано Департаментом юстиции Западно-Казахстанской области 15 апреля 2019 года № 5630. Утратило силу постановлением акимата Западно-Казахстанской области от 30 июля 2020 года № 178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30.07.2020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решения о предоставлении земельных участков для размещения объектов дорожного сервиса в придорожных полосах или объектов за их пределами, когда для доступа к ним требуется подъезд"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"Продажа в частную собственность земельного участка, ранее предоставленного в землепользование"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"Продажа земельного участка в частную собственность в рассрочку"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договоров купли-продажи земельного участка"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договоров аренды земельного участка"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на получение земельного участка"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земельных отношений Западно-Казахстанской области" (Муханбетжанова А.Б.)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Искалиева Г.Н.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2019 года №84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"Принятие решения о предоставлении земельных участков для размещения объектов дорожного сервиса в придорожных полосах или объектов за их пределами, когда для доступа к ним требуется подъезд"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"Принятие решения о предоставлении земельных участков для размещения объектов дорожного сервиса в придорожных полосах или объектов за их пределами, когда для доступа к ним требуется подъезд" (далее – государственная услуга).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области, районов, города областного значения, (далее –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"Принятие решения о предоставлении земельных участков для размещения объектов дорожного сервиса в придорожных полосах или объектов за их пределами, когда для доступа к ним требуется подъезд" (далее – Регламент),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решения о предоставлении земельных участков для размещения объектов дорожного сервиса в придорожных полосах или объектов за их пределами, когда для доступа к ним требуется подъезд", утвержденного приказом Заместителя Премьер-Министра Республики Казахстан - Министра сельского хозяйства Республики Казахстан от 24 января 2019 года № 25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18243) (далее – Стандарт).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решение услугодателя о предоставлении права на земельный участок (далее – решение),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ответ об отказе).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услугополучатель).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предоставление необходимых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этап: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15 (пятнадцати)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регистрирует их в журнале регистрации и направляет руководителю услугодателя;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документы и направляет в уполномоченный орган по земельным отношениям (далее – уполномоченный орган) для исполнения;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в течение 15 (пятнадцати) минут с момента поступления документов регистрирует их в журнале регистрации и направляет руководителю уполномоченного органа;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в течение 2 (двух) часов рассматривает документы и направляет ответственному исполнителю уполномоченного органа;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в течение 1 (одного) рабочего дня проверяет полноту представленных документов, в случае установления фактической неполноты представленных документов готовит мотивированный ответ об отказе и направляет их руководителю уполномоченного органа для подписания;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в течение 2 (двух) часов проверяет мотивированный ответ об отказе в рассмотрении заявления, подписывает и направляет к сотруднику канцелярии уполномоченного органа;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уполномоченного органа в течение 15 (пятнадцати) минут регистрирует мотивированный ответ об отказе в журнале регистрации и направляет их руководителю услугодателя для подписания;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в течение 15 (пятнадцати) минут проверяет мотивированный ответ об отказе, подписывает и направляет к сотруднику канцелярии услугодателя;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в течение 15 (пятнадцати) минут регистрирует мотивированный ответ об отказе в журнале регистрации и выдает услугополучателю;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уполномоченного органа в случае полноты представленных документов готовит материалы для рассмотрения на заседании комиссии, созданной местным исполнительным органом (далее – комиссия) в течение 14 (четырнадцати) рабочих дней;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комиссия в течение 5 (пяти) рабочих дней выносит заключение и передает ответственному исполнителю уполномоченного органа;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ответственный исполнитель уполномоченного органа на основании заключения комиссии готовит протокол заседания комиссии и направляет услугополучателю на разработку землеустроительного проекта в течение 2 (двух) рабочих дней.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указанный срок не входит период составления землеустроительного проекта.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ответственный исполнитель уполномоченного органа со дня утверждения землеустроительного проекта готовит решение о предоставлении права на земельный участок и направляет руководителю уполномоченного органа в течение 1 (одного) рабочего дня;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руководитель уполномоченного органа в течение 1 (одного) рабочего дня проверяет подготовленное решение о предоставлении права на земельный участок и направляет руководителю услугодателя;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руководитель услугодателя в течение 4 (четырех) рабочих дней выносит решение о предоставлении права на земельный участок, подписывает и направляет к сотруднику канцелярии услугодателя;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сотрудник канцелярии услугодателя в течение 15 (пятнадцати) минут регистрирует решениео предоставлении права на земельный участок в журнале регистрации и выдает услугополучателю.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документов руководителю услугодателя;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в уполномоченный орган для исполнения;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решения либо мотивированного ответа об отказе и передача на подпись руководителю услугодателя;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решения либо мотивированного ответа об отказе и направление к сотруднику канцелярии услугодателя на регистрацию;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решения либо мотивированного ответа об отказе и выдача услугополучателю.</w:t>
      </w:r>
    </w:p>
    <w:bookmarkEnd w:id="42"/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(сотрудников) услугодателя и уполномоченного органа, которые участвуют в процессе оказания государственной услуги: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</w:p>
    <w:bookmarkEnd w:id="49"/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Пошаговые действия и решения при обращении услугополучателя через портал (диаграмма функционального взаимодействия при оказании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(далее–ИИН)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1–ввод услугополучателем ИИН и (или) БИН и пароля (процесс авторизации) на портале для получения государственной услуги;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1–проверка на портале подлинности данных о зарегистрированном услугополучателе через ИИН и (или) БИН и пароль;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2–формирование порталом сообщения об отказе в авторизации в связи с имеющимися нарушениями в данных услугополучателя;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3–выбор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электронной цифровой подписью (далее – ЭЦП) для удостоверения (подписания) запроса;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2–проверка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4–формирование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5–направление электронного пакета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3–проверка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6–формирование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7–получение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порядка обращения и последовательности процедур (действий), услугодателя и услугополучателя при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"Принятие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дорожного сервиса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придорожных полосах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за их пределами, когда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доступа к ним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подъезд"</w:t>
            </w:r>
          </w:p>
        </w:tc>
      </w:tr>
    </w:tbl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844"/>
        <w:gridCol w:w="9535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и официальный интернет-ресурс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Западно-Казахстанской области"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Достык-Дружба, 179. bko.gov.kz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Уральск"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Достык-Дружба, 182/1.uralsk.gov.kz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Акжаикского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Чапаева, улица Конаева, 70.akzhaik-bko.gov.kz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района Бәйтерек"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район Бәйтерек, cело Переметное, улица Гагарина, 139.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zelenov-bko.gov.kz</w:t>
            </w:r>
          </w:p>
          <w:bookmarkEnd w:id="66"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Бокейординского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Сайхин, улица Т.Жарокова, 31. bokeyorda-bko.gov.kz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улица Советская, 99. aksai-bko.gov.kz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Жангалинского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Жангалинский район, село Жангала, улица Халыктар достыгы, 44. zhanakala-bko.gov.kz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Жанибекского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Жанибекский район, село Жанибек, улица Г.Караша, 61.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zhanibek-bko.gov.kz</w:t>
            </w:r>
          </w:p>
          <w:bookmarkEnd w:id="67"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Казталовского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Казталовка, улица Шарафутдинова, 1.kaztalov-bko-gov.kz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Каратобинского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село Каратобе, улица Курмангалиева, 19.karatobe-bko.gov.kz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Сырымского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Сырымский район, село Жымпиты, улица Казахстанская,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syrym-bko.gov.kz</w:t>
            </w:r>
          </w:p>
          <w:bookmarkEnd w:id="68"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Таскалинского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Таскалинский район, село Таскала, улица Абая,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taskala-bko.gov.kz</w:t>
            </w:r>
          </w:p>
          <w:bookmarkEnd w:id="69"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Теректинского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Федоровка, улица Юбилейная, 18. terekta-bko.gov.kz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Чингирлауского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село Шынгырлау, улица Клышева, 95. chingirlau-bko.gov.kz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"Принятие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дорожного сервиса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придорожных полосах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за их пределами, когда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доступа к ним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подъезд"</w:t>
            </w:r>
          </w:p>
        </w:tc>
      </w:tr>
    </w:tbl>
    <w:bookmarkStart w:name="z8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70"/>
    <w:bookmarkStart w:name="z83" w:id="71"/>
    <w:p>
      <w:pPr>
        <w:spacing w:after="0"/>
        <w:ind w:left="0"/>
        <w:jc w:val="left"/>
      </w:pP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4" w:id="72"/>
    <w:p>
      <w:pPr>
        <w:spacing w:after="0"/>
        <w:ind w:left="0"/>
        <w:jc w:val="left"/>
      </w:pP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"Принятие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участков для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дорожного сервиса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придорожных полосах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за их пределами, когда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доступа к ним требуется подъезд"</w:t>
            </w:r>
          </w:p>
        </w:tc>
      </w:tr>
    </w:tbl>
    <w:bookmarkStart w:name="z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"Принятие решения о предоставлении земельных участков для размещения объектов дорожного сервиса в придорожных полосах или объектов за их пределами, когда для доступа к ним требуется подъезд"</w:t>
      </w:r>
    </w:p>
    <w:bookmarkEnd w:id="73"/>
    <w:bookmarkStart w:name="z87" w:id="74"/>
    <w:p>
      <w:pPr>
        <w:spacing w:after="0"/>
        <w:ind w:left="0"/>
        <w:jc w:val="left"/>
      </w:pP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8" w:id="75"/>
    <w:p>
      <w:pPr>
        <w:spacing w:after="0"/>
        <w:ind w:left="0"/>
        <w:jc w:val="left"/>
      </w:pP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9" w:id="76"/>
    <w:p>
      <w:pPr>
        <w:spacing w:after="0"/>
        <w:ind w:left="0"/>
        <w:jc w:val="left"/>
      </w:pP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9342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2019 года №84</w:t>
            </w:r>
          </w:p>
        </w:tc>
      </w:tr>
    </w:tbl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"Продажа в частную собственность земельного участка, ранее предоставленного в землепользование"</w:t>
      </w:r>
    </w:p>
    <w:bookmarkEnd w:id="77"/>
    <w:bookmarkStart w:name="z9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"Продажа в частную собственность земельного участка, ранее предоставленного в землепользование" (далее – государственная услуга).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области, районов, города областного значения, города районного значения, аким поселка, села, сельского округа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"Продажа в частную собственность земельного участка, ранее предоставленного в землепользование", утвержденного приказом Заместителя Премьер-Министра Республики Казахстан - Министра сельского хозяйства Республики Казахстан от 24 января 2019 года № 25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18243) (далее – Стандарт).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-решение услугодателя о предоставлении права на земельный участок (далее – решение),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ответ об отказе).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услугополучатель).</w:t>
      </w:r>
    </w:p>
    <w:bookmarkEnd w:id="84"/>
    <w:bookmarkStart w:name="z9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предоставление необходимых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15 (пятнадцати)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регистрирует их в журнале регистрации и направляет руководителю услугодателя;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документы и направляет в уполномоченный орган по земельным отношениям (далее – уполномоченный орган) для исполнения;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в течение 15 (пятнадцати) минут с момента поступления документов регистрирует их в журнале регистрации и направляет руководителю уполномоченного органа;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в течение 2 (двух) часов рассматривает документы и направляет ответственному исполнителю уполномоченного органа;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в течение 1 (одного) рабочего дня проверяет полноту представленных документов, в случае установления фактической неполноты представленных документов готовит мотивированный ответ об отказе и направляет их руководителю уполномоченного органа для подписания;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в течение 2 (двух) часов проверяет мотивированный ответ об отказе в рассмотрении заявления, подписывает и направляет к сотруднику канцелярии уполномоченного органа;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уполномоченного органа в течение 15 (пятнадцати) минут регистрирует мотивированный ответ об отказе в журнале регистрации и направляет их руководителю услугодателя для подписания;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в течение 15 (пятнадцати) минут проверяет мотивированный ответ об отказе, подписывает и направляет к сотруднику канцелярии услугодателя;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в течение 15 (пятнадцати) минут регистрирует мотивированный ответ об отказе в рассмотрении заявления в журнале регистрации и выдает услугополучателю;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уполномоченного органа в случае полноты представленных документов готовит материалы для рассмотрения на заседании комиссии, созданной местным исполнительным органом (далее – комиссия) в течение 2 (двух) рабочих дней;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комиссия в течение 5 (пяти) рабочих дней выносит заключение и передает ответственному исполнителю уполномоченного органа;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ответственный исполнитель уполномоченного органа на основании заключения комиссии готовит решение о предоставлении права на земельный участок и направляет руководителю уполномоченного органа в течение 1 (одного) рабочего дня;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руководитель уполномоченного органа в течение 1 (одного) рабочего дня проверяет подготовленное решение о предоставлении права на земельный участок и направляет руководителю услугодателя для подписания;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руководитель услугодателя в течение 4 (четырех) рабочих дней выносит решение о предоставлении права на земельный участок, подписывает и направляет к сотруднику канцелярии услугодателя;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сотрудник канцелярии услугодателя в течение 15 (пятнадцати) минут регистрирует решение о предоставлении права на земельный участок, в журнале регистрации и выдает услугополучателю.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документов руководителю услугодателя;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в уполномоченный орган для исполнения;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решения либо мотивированного ответа об отказе и передача на подпись руководителю услугодателя;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решения либо мотивированного ответа об отказе и направление к сотруднику канцелярии услугодателя на регистрацию;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решения либо мотивированного ответа об отказе и выдача услугополучателю.</w:t>
      </w:r>
    </w:p>
    <w:bookmarkEnd w:id="108"/>
    <w:bookmarkStart w:name="z12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(сотрудников) услугодателя и уполномоченного органа, которые участвуют в процессе оказания государственной услуги: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порядка обращения и последовательности процедур (действий), услугодателя и услугополучателя при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"Продажа 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участка, ранее предоставленного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землепользование"</w:t>
            </w:r>
          </w:p>
        </w:tc>
      </w:tr>
    </w:tbl>
    <w:bookmarkStart w:name="z13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"Продажа в частную собственность земельного участка, ранее предоставленного в землепользование"</w:t>
      </w:r>
    </w:p>
    <w:bookmarkEnd w:id="118"/>
    <w:bookmarkStart w:name="z134" w:id="119"/>
    <w:p>
      <w:pPr>
        <w:spacing w:after="0"/>
        <w:ind w:left="0"/>
        <w:jc w:val="left"/>
      </w:pP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5" w:id="120"/>
    <w:p>
      <w:pPr>
        <w:spacing w:after="0"/>
        <w:ind w:left="0"/>
        <w:jc w:val="left"/>
      </w:pP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6" w:id="121"/>
    <w:p>
      <w:pPr>
        <w:spacing w:after="0"/>
        <w:ind w:left="0"/>
        <w:jc w:val="left"/>
      </w:pP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5905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2019 года №84</w:t>
            </w:r>
          </w:p>
        </w:tc>
      </w:tr>
    </w:tbl>
    <w:bookmarkStart w:name="z13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"Продажа земельного участка в частную собственность в рассрочку"</w:t>
      </w:r>
    </w:p>
    <w:bookmarkEnd w:id="122"/>
    <w:bookmarkStart w:name="z13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"Продажа земельного участка в частную собственность в рассрочку" (далее – государственная услуга).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области, районов, города областного значения, города районного значения(далее –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"Продажа земельного участка в частную собственность в рассрочку" (далее –Регламент),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"Продажа земельного участка в частную собственность в рассрочку", утвержденного приказом Заместителя Премьер-Министра Республики Казахстан - Министра сельского хозяйства Республики Казахстан от 24 января 2019 года № 25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18243) (далее – Стандарт).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решение услугодателя о предоставлении права на земельный участок (далее – решение),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ответ об отказе).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услугополучатель).</w:t>
      </w:r>
    </w:p>
    <w:bookmarkEnd w:id="129"/>
    <w:bookmarkStart w:name="z14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предоставление необходимых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15 (пятнадцати)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регистрирует их в журнале регистрации и направляет руководителю услугодателя;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документы и направляет в уполномоченный орган по земельным отношениям (далее – уполномоченный орган) для исполнения;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в течение 15 (пятнадцати) минут с момента поступления документов регистрирует их в журнале регистрации и направляет руководителю уполномоченного органа;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в течение 2 (двух) часов рассматривает документы и направляет ответственному исполнителю уполномоченного органа;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в течение 1 (одного) рабочего дня проверяет полноту представленных документов, в случае установления фактической неполноты представленных документов готовит мотивированный ответ об отказе и направляет их руководителю уполномоченного органа для подписания;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в течение 2 (двух) часов проверяет мотивированный ответ об отказе в рассмотрении заявления, подписывает и направляет к сотруднику канцелярии уполномоченного органа;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уполномоченного органа в течение 15 (пятнадцати) минут регистрирует мотивированный ответ об отказе в журнале регистрации и направляет их руководителю услугодателя для подписания;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в течение 15 (пятнадцати) минут проверяет мотивированный ответ об отказе, подписывает и направляет к сотруднику канцелярии услугодателя;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в течение 15 (пятнадцати) минут регистрирует мотивированный ответ об отказе в рассмотрении заявления в журнале регистрации и выдает услугополучателю;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уполномоченного органа в случае полноты представленных документов готовит материалы для рассмотрения на заседании комиссии, созданной местным исполнительным органом (далее – комиссия) в течение 2 (двух) рабочих дней;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комиссия в течение 5 (пяти) рабочих дней выносит заключение и передает ответственному исполнителю уполномоченного органа;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ответственный исполнитель уполномоченного органа на основании заключения комиссии готовит решение о предоставлении права на земельный Участок и направляет руководителю уполномоченного органа в течение 1 (одного) рабочего дня;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руководитель уполномоченного органа в течение 1 (одного) рабочего дня проверяет подготовленное решение о предоставлении права на земельный участок и направляет руководителю услугодателя для подписания;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руководитель услугодателя в течение 4 (четырех) рабочих дней выносит решение о предоставлении права на земельный участок, подписывает и направляет к сотруднику канцелярии услугодателя;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сотрудник канцелярии услугодателя в течение 15 (пятнадцати) минут регистрирует решение о предоставлении права на земельный участок, в журнале регистрации и выдает услугополучателю.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документов руководителю услугодателя;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в уполномоченный орган для исполнения;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решения либо мотивированного ответа об отказе и передача на подпись руководителю услугодателя;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решения либо мотивированного ответа об отказе и направление к сотруднику канцелярии услугодателя на регистрацию;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решения либо мотивированного ответа об отказе и выдача услугополучателю.</w:t>
      </w:r>
    </w:p>
    <w:bookmarkEnd w:id="153"/>
    <w:bookmarkStart w:name="z17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(сотрудников) услугодателя и уполномоченного органа, которые участвуют в процессе оказания государственной услуги: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порядка обращения и последовательности процедур (действий), услугодателя и услугополучателя при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"Продажа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в рассрочку"</w:t>
            </w:r>
          </w:p>
        </w:tc>
      </w:tr>
    </w:tbl>
    <w:bookmarkStart w:name="z18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1655"/>
        <w:gridCol w:w="9708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и официальный интернет-ресурс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области"</w:t>
            </w:r>
          </w:p>
          <w:bookmarkEnd w:id="164"/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Достык-Дружба, 179. bko.gov.kz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Уральск"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Достык-Дружба, 182/1.uralsk.gov.kz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Акжаикского района"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Чапаева, улица Конаева, 70.akzhaik-bko.gov.kz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района Бәйтерек"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район Бәйтерек, cело Переметное, улица Гагарина, 139.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zelenov-bko.gov.kz</w:t>
            </w:r>
          </w:p>
          <w:bookmarkEnd w:id="165"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Бокейординского района"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Сайхин, улица Т.Жарокова, 31. bokeyorda-bko.gov.kz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района"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улица Советская, 99. aksai-bko.gov.kz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Жангалинского района"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Жангалинский район, село Жангала, улица Халыктар достыгы, 44. zhanakala-bko.gov.kz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Жанибекского района"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Жанибекский район, село Жанибек, улица Г.Караша, 61.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zhanibek-bko.gov.kz</w:t>
            </w:r>
          </w:p>
          <w:bookmarkEnd w:id="166"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Казталовского района"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Казталовка, улица Шарафутдинова, 1.kaztalov-bko-gov.kz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Каратобинского района"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село Каратобе, улица Курмангалиева, 19.karatobe-bko.gov.kz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Сырымского района"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Сырымский район, село Жымпиты, улица Казахстанская,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syrym-bko.gov.kz</w:t>
            </w:r>
          </w:p>
          <w:bookmarkEnd w:id="167"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Таскалинского района"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Таскалинский район, село Таскала, улица Абая,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taskala-bko.gov.kz</w:t>
            </w:r>
          </w:p>
          <w:bookmarkEnd w:id="168"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Теректинского района"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Федоровка, улица Юбилейная, 18. terekta-bko.gov.kz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Чингирлауского района"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село Шынгырлау, улица Клышева, 95. chingirlau-bko.gov.kz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"Продажа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в рассрочку"</w:t>
            </w:r>
          </w:p>
        </w:tc>
      </w:tr>
    </w:tbl>
    <w:bookmarkStart w:name="z18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"Продажа земельного участка в частную собственность в рассрочку"</w:t>
      </w:r>
    </w:p>
    <w:bookmarkEnd w:id="169"/>
    <w:bookmarkStart w:name="z188" w:id="170"/>
    <w:p>
      <w:pPr>
        <w:spacing w:after="0"/>
        <w:ind w:left="0"/>
        <w:jc w:val="left"/>
      </w:pP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89" w:id="171"/>
    <w:p>
      <w:pPr>
        <w:spacing w:after="0"/>
        <w:ind w:left="0"/>
        <w:jc w:val="left"/>
      </w:pP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90" w:id="172"/>
    <w:p>
      <w:pPr>
        <w:spacing w:after="0"/>
        <w:ind w:left="0"/>
        <w:jc w:val="left"/>
      </w:pP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60960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2019 года №84</w:t>
            </w:r>
          </w:p>
        </w:tc>
      </w:tr>
    </w:tbl>
    <w:bookmarkStart w:name="z19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 договоров купли-продажи земельного участка"</w:t>
      </w:r>
    </w:p>
    <w:bookmarkEnd w:id="173"/>
    <w:bookmarkStart w:name="z19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"Заключение договоров купли-продажи земельного участка" (далее – государственная услуга).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области, районов, города областного значения, города районного значения, (далее –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"Заключение договоров купли-продажи земельного участка" (далее – Регламент),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договоров купли-продажи земельного участка", утвержденного приказом Заместителя Премьер-Министра Республики Казахстан - Министра сельского хозяйства Республики Казахстан от 24 января 2019 года № 25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18243) (далее – Стандарт).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договор купли-продажи земельного участка (далее – договор),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ответ об отказе).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услугополучатель).</w:t>
      </w:r>
    </w:p>
    <w:bookmarkEnd w:id="180"/>
    <w:bookmarkStart w:name="z20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предоставление необходимых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15 (пятнадцати)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регистрирует их в журнале регистрации и направляет руководителю услугодателя;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документы и направляет в уполномоченный орган по земельным отношениям (далее – уполномоченный орган) для исполнения;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в течение 15 (пятнадцати) минут с момента поступления документов регистрирует их в журнале регистрации и направляет руководителю уполномоченного органа;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в течение 2 (двух) часов рассматривает документы и направляет ответственному исполнителю уполномоченного органа;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в течение 1 (одного) рабочего дня проверяет полноту представленных документов, в случае установления фактической неполноты представленных документов готовит мотивированный ответ об отказе и направляет их руководителю уполномоченного органа для подписания;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в течение 2 (двух) часов проверяет мотивированный ответ об отказе в рассмотрении заявления, подписывает и направляет к сотруднику канцелярии уполномоченного органа;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уполномоченного органа в течение 15 (пятнадцати) минут регистрирует мотивированный ответ об отказе в журнале регистрации и направляет их руководителю услугодателя для подписания;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в течение 15 (пятнадцати) минут проверяет мотивированный ответ об отказе, подписывает и направляет к сотруднику канцелярии услугодателя;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в течение 15 (пятнадцати) минут регистрирует мотивированный ответ об отказе в рассмотрении заявления в журнале регистрации и выдает услугополучателю;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уполномоченного органа в случае полноты представленных документов готовит договор купли-продажи земельного участка в течение 4 (четырех) рабочих дней, направляет их руководителю уполномоченного органа для подписания;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уполномоченного органа в течение 2 (двух) рабочих дней проверяет подготовленный договор купли-продажи земельного участка, подписывает и направляет руководителю услугодателя;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услугодателя в течение 2 (двух) рабочих дней проверяет подписанный договор купли-продажи земельного участка и направляет к сотруднику канцелярии услугодателя;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сотрудник канцелярии услугодателя в течение 15 (пятнадцати) минут регистрирует договор купли-продажи земельного участка, в журнале регистрации и выдает услугополучателю.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документов руководителю услугодателя;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в уполномоченный орган для исполнения;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договора либо мотивированного ответа об отказе, подписание договора и передача руководителю услугодателя;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договора подписание мотивированного ответа об отказе и направление к сотруднику канцелярии услугодателя на регистрацию;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договора либо мотивированного ответа об отказе и выдача услугополучателю.</w:t>
      </w:r>
    </w:p>
    <w:bookmarkEnd w:id="202"/>
    <w:bookmarkStart w:name="z222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(сотрудников) услугодателя и уполномоченного органа, которые участвуют в процессе оказания государственной услуги: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порядка обращения и последовательности процедур (действий), услугодателя и услугополучателя при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"Заключение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купли-продажи земельного участка"</w:t>
            </w:r>
          </w:p>
        </w:tc>
      </w:tr>
    </w:tbl>
    <w:bookmarkStart w:name="z232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1655"/>
        <w:gridCol w:w="9708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и официальный интернет-ресурс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области"</w:t>
            </w:r>
          </w:p>
          <w:bookmarkEnd w:id="213"/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Достык-Дружба, 179. bko.gov.kz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Уральск"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Достык-Дружба, 182/1.uralsk.gov.kz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Акжаикского района"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Чапаева, улица Конаева, 70.akzhaik-bko.gov.kz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района Бәйтерек"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район Бәйтерек, cело Переметное, улица Гагарина, 139.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zelenov-bko.gov.kz</w:t>
            </w:r>
          </w:p>
          <w:bookmarkEnd w:id="214"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Бокейординского района"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Сайхин, улица Т.Жарокова, 31. bokeyorda-bko.gov.kz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района"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улица Советская, 99. aksai-bko.gov.kz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Жангалинского района"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Жангалинский район, село Жангала, улица Халыктар достыгы, 44. zhanakala-bko.gov.kz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Жанибекского района"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Жанибекский район, село Жанибек, улица Г.Караша, 61.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zhanibek-bko.gov.kz</w:t>
            </w:r>
          </w:p>
          <w:bookmarkEnd w:id="215"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Казталовского района"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Казталовка, улица Шарафутдинова, 1.kaztalov-bko-gov.kz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Каратобинского района"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село Каратобе, улица Курмангалиева, 19.karatobe-bko.gov.kz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Сырымского района"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Сырымский район, село Жымпиты, улица Казахстанская,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syrym-bko.gov.kz</w:t>
            </w:r>
          </w:p>
          <w:bookmarkEnd w:id="216"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Таскалинского района"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Таскалинский район, село Таскала, улица Абая,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taskala-bko.gov.kz</w:t>
            </w:r>
          </w:p>
          <w:bookmarkEnd w:id="217"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Теректинского района"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Федоровка, улица Юбилейная, 18. terekta-bko.gov.kz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Чингирлауского района"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село Шынгырлау, улица Клышева, 95. chingirlau-bko.gov.kz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"Заключение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купли-продажи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участка"</w:t>
            </w:r>
          </w:p>
        </w:tc>
      </w:tr>
    </w:tbl>
    <w:bookmarkStart w:name="z239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 договоров купли-продажи земельного участка"</w:t>
      </w:r>
    </w:p>
    <w:bookmarkEnd w:id="218"/>
    <w:bookmarkStart w:name="z240" w:id="219"/>
    <w:p>
      <w:pPr>
        <w:spacing w:after="0"/>
        <w:ind w:left="0"/>
        <w:jc w:val="left"/>
      </w:pPr>
    </w:p>
    <w:bookmarkEnd w:id="219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41" w:id="220"/>
    <w:p>
      <w:pPr>
        <w:spacing w:after="0"/>
        <w:ind w:left="0"/>
        <w:jc w:val="left"/>
      </w:pP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42" w:id="221"/>
    <w:p>
      <w:pPr>
        <w:spacing w:after="0"/>
        <w:ind w:left="0"/>
        <w:jc w:val="left"/>
      </w:pPr>
    </w:p>
    <w:bookmarkEnd w:id="221"/>
    <w:p>
      <w:pPr>
        <w:spacing w:after="0"/>
        <w:ind w:left="0"/>
        <w:jc w:val="both"/>
      </w:pPr>
      <w:r>
        <w:drawing>
          <wp:inline distT="0" distB="0" distL="0" distR="0">
            <wp:extent cx="62611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2019 года №84</w:t>
            </w:r>
          </w:p>
        </w:tc>
      </w:tr>
    </w:tbl>
    <w:bookmarkStart w:name="z244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 договоров аренды земельного участка"</w:t>
      </w:r>
    </w:p>
    <w:bookmarkEnd w:id="222"/>
    <w:bookmarkStart w:name="z245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3"/>
    <w:bookmarkStart w:name="z24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"Заключение договоров аренды земельного участка" (далее – государственная услуга).</w:t>
      </w:r>
    </w:p>
    <w:bookmarkEnd w:id="224"/>
    <w:bookmarkStart w:name="z24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области, районов, города областного значения, города районного значения, (далее –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"Заключение договоров аренды земельного участка" (далее – Регламент),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договоров аренды земельного участка", утвержденного приказом Заместителя Премьер-Министра Республики Казахстан - Министра сельского хозяйства Республики Казахстан от 24 января 2019 года № 25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18243) (далее – Стандарт).</w:t>
      </w:r>
    </w:p>
    <w:bookmarkEnd w:id="225"/>
    <w:bookmarkStart w:name="z24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226"/>
    <w:bookmarkStart w:name="z24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27"/>
    <w:bookmarkStart w:name="z25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договор аренды земельного участка (далее – договор),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ответ об отказе).</w:t>
      </w:r>
    </w:p>
    <w:bookmarkEnd w:id="228"/>
    <w:bookmarkStart w:name="z25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услугополучатель).</w:t>
      </w:r>
    </w:p>
    <w:bookmarkEnd w:id="229"/>
    <w:bookmarkStart w:name="z252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30"/>
    <w:bookmarkStart w:name="z25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предоставление необходимых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1"/>
    <w:bookmarkStart w:name="z25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2"/>
    <w:bookmarkStart w:name="z25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15 (пятнадцати)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регистрирует их в журнале регистрации и направляет руководителю услугодателя;</w:t>
      </w:r>
    </w:p>
    <w:bookmarkEnd w:id="233"/>
    <w:bookmarkStart w:name="z25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документы и направляет в уполномоченный орган по земельным отношениям (далее – уполномоченный орган) для исполнения;</w:t>
      </w:r>
    </w:p>
    <w:bookmarkEnd w:id="234"/>
    <w:bookmarkStart w:name="z25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в течение 15 (пятнадцати) минут с момента поступления документов регистрирует их в журнале регистрации и направляет руководителю уполномоченного органа;</w:t>
      </w:r>
    </w:p>
    <w:bookmarkEnd w:id="235"/>
    <w:bookmarkStart w:name="z25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в течение 2 (двух) часов рассматривает документы и направляет ответственному исполнителю уполномоченного органа;</w:t>
      </w:r>
    </w:p>
    <w:bookmarkEnd w:id="236"/>
    <w:bookmarkStart w:name="z25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в течение 1 (одного) рабочего дня проверяет полноту представленных документов, в случае установления фактической неполноты представленных документов готовит мотивированный ответ об отказе и направляет их руководителю уполномоченного органа для подписания;</w:t>
      </w:r>
    </w:p>
    <w:bookmarkEnd w:id="237"/>
    <w:bookmarkStart w:name="z26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в течение 2 (двух) часов проверяет мотивированный ответ об отказе в рассмотрении заявления, подписывает и направляет к сотруднику канцелярии уполномоченного органа;</w:t>
      </w:r>
    </w:p>
    <w:bookmarkEnd w:id="238"/>
    <w:bookmarkStart w:name="z26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уполномоченного органа в течение 15 (пятнадцати) минут регистрирует мотивированный ответ об отказе в журнале регистрации и направляет их руководителю услугодателя для подписания;</w:t>
      </w:r>
    </w:p>
    <w:bookmarkEnd w:id="239"/>
    <w:bookmarkStart w:name="z26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в течение 15 (пятнадцати) минут проверяет мотивированный ответ об отказе, подписывает и направляет к сотруднику канцелярии услугодателя;</w:t>
      </w:r>
    </w:p>
    <w:bookmarkEnd w:id="240"/>
    <w:bookmarkStart w:name="z26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в течение 15 (пятнадцати) минут регистрирует мотивированный ответ об отказе в рассмотрении заявления в журнале регистрации и выдает услугополучателю;</w:t>
      </w:r>
    </w:p>
    <w:bookmarkEnd w:id="241"/>
    <w:bookmarkStart w:name="z26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уполномоченного органа в случае полноты представленных документов готовит договор аренды земельного участка в течение 4 (четырех) рабочих дней, направляет их руководителю уполномоченного органа для подписания;</w:t>
      </w:r>
    </w:p>
    <w:bookmarkEnd w:id="242"/>
    <w:bookmarkStart w:name="z26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уполномоченного органа в течение 2 (двух) рабочих дней проверяет подготовленный договор аренды земельного участка, подписывает и направляет руководителю услугодателя;</w:t>
      </w:r>
    </w:p>
    <w:bookmarkEnd w:id="243"/>
    <w:bookmarkStart w:name="z26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услугодателя в течение 2 (двух) рабочих дней проверяет подписанный договор аренды земельного участка и направляет к сотруднику канцелярии услугодателя;</w:t>
      </w:r>
    </w:p>
    <w:bookmarkEnd w:id="244"/>
    <w:bookmarkStart w:name="z26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сотрудник канцелярии услугодателя в течение 15 (пятнадцати) минут регистрирует договор аренды земельного участка, в журнале регистрации и выдает услугополучателю.</w:t>
      </w:r>
    </w:p>
    <w:bookmarkEnd w:id="245"/>
    <w:bookmarkStart w:name="z26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46"/>
    <w:bookmarkStart w:name="z26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документов руководителю услугодателя;</w:t>
      </w:r>
    </w:p>
    <w:bookmarkEnd w:id="247"/>
    <w:bookmarkStart w:name="z27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в уполномоченный орган для исполнения;</w:t>
      </w:r>
    </w:p>
    <w:bookmarkEnd w:id="248"/>
    <w:bookmarkStart w:name="z27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договора либо мотивированного ответа об отказе, подписание договора и передача руководителю услугодателя;</w:t>
      </w:r>
    </w:p>
    <w:bookmarkEnd w:id="249"/>
    <w:bookmarkStart w:name="z27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договора подписание мотивированного ответа об отказе и направление к сотруднику канцелярии услугодателя на регистрацию;</w:t>
      </w:r>
    </w:p>
    <w:bookmarkEnd w:id="250"/>
    <w:bookmarkStart w:name="z27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договора либо мотивированного ответа об отказе и выдача услугополучателю.</w:t>
      </w:r>
    </w:p>
    <w:bookmarkEnd w:id="251"/>
    <w:bookmarkStart w:name="z274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52"/>
    <w:bookmarkStart w:name="z27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(сотрудников) услугодателя и уполномоченного органа, которые участвуют в процессе оказания государственной услуги:</w:t>
      </w:r>
    </w:p>
    <w:bookmarkEnd w:id="253"/>
    <w:bookmarkStart w:name="z27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54"/>
    <w:bookmarkStart w:name="z27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55"/>
    <w:bookmarkStart w:name="z27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</w:p>
    <w:bookmarkEnd w:id="256"/>
    <w:bookmarkStart w:name="z27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</w:p>
    <w:bookmarkEnd w:id="257"/>
    <w:bookmarkStart w:name="z28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</w:p>
    <w:bookmarkEnd w:id="258"/>
    <w:bookmarkStart w:name="z28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порядка обращения и последовательности процедур (действий), услугодателя и услугополучателя при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9"/>
    <w:bookmarkStart w:name="z28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"Заключение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 земельного участка"</w:t>
            </w:r>
          </w:p>
        </w:tc>
      </w:tr>
    </w:tbl>
    <w:bookmarkStart w:name="z284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1655"/>
        <w:gridCol w:w="9708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и официальный интернет-ресурс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области"</w:t>
            </w:r>
          </w:p>
          <w:bookmarkEnd w:id="262"/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Достык-Дружба, 179. bko.gov.kz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Уральск"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Достык-Дружба, 182/1.uralsk.gov.kz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Акжаикского района"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Чапаева, улица Конаева, 70.akzhaik-bko.gov.kz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района Бәйтерек"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район Бәйтерек, cело Переметное, улица Гагарина, 139.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zelenov-bko.gov.kz</w:t>
            </w:r>
          </w:p>
          <w:bookmarkEnd w:id="263"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Бокейординского района"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Сайхин, улица Т.Жарокова, 31. bokeyorda-bko.gov.kz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района"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улица Советская, 99. aksai-bko.gov.kz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Жангалинского района"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Жангалинский район, село Жангала, улица Халыктар достыгы, 44. zhanakala-bko.gov.kz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Жанибекского района"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Жанибекский район, село Жанибек, улица Г.Караша, 61.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zhanibek-bko.gov.kz</w:t>
            </w:r>
          </w:p>
          <w:bookmarkEnd w:id="264"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Казталовского района"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Казталовка, улица Шарафутдинова, 1.kaztalov-bko-gov.kz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Каратобинского района"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село Каратобе, улица Курмангалиева, 19.karatobe-bko.gov.kz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Сырымского района"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Сырымский район, село Жымпиты, улица Казахстанская,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syrym-bko.gov.kz</w:t>
            </w:r>
          </w:p>
          <w:bookmarkEnd w:id="265"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Таскалинского района"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Таскалинский район, село Таскала, улица Абая,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taskala-bko.gov.kz</w:t>
            </w:r>
          </w:p>
          <w:bookmarkEnd w:id="266"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Теректинского района"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Федоровка, улица Юбилейная, 18. terekta-bko.gov.kz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Чингирлауского района"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село Шынгырлау, улица Клышева, 95. chingirlau-bko.gov.kz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"Заключение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 земельного участка"</w:t>
            </w:r>
          </w:p>
        </w:tc>
      </w:tr>
    </w:tbl>
    <w:bookmarkStart w:name="z291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 договоров аренды земельного участка"</w:t>
      </w:r>
    </w:p>
    <w:bookmarkEnd w:id="267"/>
    <w:bookmarkStart w:name="z29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8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9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0"/>
    <w:p>
      <w:pPr>
        <w:spacing w:after="0"/>
        <w:ind w:left="0"/>
        <w:jc w:val="both"/>
      </w:pPr>
      <w:r>
        <w:drawing>
          <wp:inline distT="0" distB="0" distL="0" distR="0">
            <wp:extent cx="54356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2019 года №84</w:t>
            </w:r>
          </w:p>
        </w:tc>
      </w:tr>
    </w:tbl>
    <w:bookmarkStart w:name="z296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очередь на получение земельного участка"</w:t>
      </w:r>
    </w:p>
    <w:bookmarkEnd w:id="271"/>
    <w:bookmarkStart w:name="z297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2"/>
    <w:bookmarkStart w:name="z29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очередь на получение земельного участка" (далее – государственная услуга).</w:t>
      </w:r>
    </w:p>
    <w:bookmarkEnd w:id="273"/>
    <w:bookmarkStart w:name="z29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области, районов, города областного значения, города районного значения, аким поселка, села, сельского округа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на получение земельного участка", утвержденного приказом Заместителя Премьер-Министра Республики Казахстан - Министра сельского хозяйства Республики Казахстан от 24 января 2019 года № 25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18243) (далее – Стандарт).</w:t>
      </w:r>
    </w:p>
    <w:bookmarkEnd w:id="274"/>
    <w:bookmarkStart w:name="z30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275"/>
    <w:bookmarkStart w:name="z30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76"/>
    <w:bookmarkStart w:name="z30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услугодателя о постановке на специальный учет заявления (далее – уведомление),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ответ об отказе).</w:t>
      </w:r>
    </w:p>
    <w:bookmarkEnd w:id="277"/>
    <w:bookmarkStart w:name="z30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услугополучатель).</w:t>
      </w:r>
    </w:p>
    <w:bookmarkEnd w:id="278"/>
    <w:bookmarkStart w:name="z30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79"/>
    <w:bookmarkStart w:name="z30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предоставление необходимых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80"/>
    <w:bookmarkStart w:name="z30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81"/>
    <w:bookmarkStart w:name="z30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15 (пятнадцати)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регистрирует их в журнале регистрации и направляет руководителю услугодателя;</w:t>
      </w:r>
    </w:p>
    <w:bookmarkEnd w:id="282"/>
    <w:bookmarkStart w:name="z30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документы и направляет в уполномоченный орган по земельным отношениям (далее – уполномоченный орган) для исполнения;</w:t>
      </w:r>
    </w:p>
    <w:bookmarkEnd w:id="283"/>
    <w:bookmarkStart w:name="z30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в течение 15 (пятнадцати) минут с момента поступления документов регистрирует их в журнале регистрации и направляет руководителю уполномоченного органа;</w:t>
      </w:r>
    </w:p>
    <w:bookmarkEnd w:id="284"/>
    <w:bookmarkStart w:name="z31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в течение 2 (двух) часов рассматривает документы и направляет ответственному исполнителю уполномоченного органа;</w:t>
      </w:r>
    </w:p>
    <w:bookmarkEnd w:id="285"/>
    <w:bookmarkStart w:name="z31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в течение 1 (одного) рабочего дня проверяет полноту представленных документов, в случае установления фактической неполноты представленных документов готовит мотивированный ответ об отказе и направляет их руководителю уполномоченного органа для подписания;</w:t>
      </w:r>
    </w:p>
    <w:bookmarkEnd w:id="286"/>
    <w:bookmarkStart w:name="z31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в течение 2 (двух) часов проверяет мотивированный ответ об отказе в рассмотрении заявления, подписывает и направляет к сотруднику канцелярии уполномоченного органа;</w:t>
      </w:r>
    </w:p>
    <w:bookmarkEnd w:id="287"/>
    <w:bookmarkStart w:name="z31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уполномоченного органа в течение 15 (пятнадцати) минут регистрирует мотивированный ответ об отказе в журнале регистрации и направляет их руководителю услугодателя для подписания;</w:t>
      </w:r>
    </w:p>
    <w:bookmarkEnd w:id="288"/>
    <w:bookmarkStart w:name="z31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в течение 15 (пятнадцати) минут проверяет мотивированный ответ об отказе, подписывает и направляет к сотруднику канцелярии услугодателя;</w:t>
      </w:r>
    </w:p>
    <w:bookmarkEnd w:id="289"/>
    <w:bookmarkStart w:name="z31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в течение 15 (пятнадцати) минут регистрирует мотивированный ответ об отказе в рассмотрении заявления в журнале регистрации и выдает услугополучателю;</w:t>
      </w:r>
    </w:p>
    <w:bookmarkEnd w:id="290"/>
    <w:bookmarkStart w:name="z31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уполномоченного органа в случае полноты представленных документов готовит материалы для рассмотрения на заседании комиссии, созданной местным исполнительным органом (далее – комиссия) в течение 2 (двух) рабочих дней;</w:t>
      </w:r>
    </w:p>
    <w:bookmarkEnd w:id="291"/>
    <w:bookmarkStart w:name="z31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комиссия в течение 5 (пяти) рабочих дней выносит заключение и передает ответственному исполнителю уполномоченного органа;</w:t>
      </w:r>
    </w:p>
    <w:bookmarkEnd w:id="292"/>
    <w:bookmarkStart w:name="z31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ответственный исполнитель уполномоченного органа на основании заключения комиссии готовит уведомление о постановке на специальный учет заявления и направляет руководителю уполномоченного органа в течение 1 (одного) рабочего дня;</w:t>
      </w:r>
    </w:p>
    <w:bookmarkEnd w:id="293"/>
    <w:bookmarkStart w:name="z31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руководитель уполномоченного органа в течение 1 (одного) рабочего дня проверяет подготовленное уведомление о постановке на специальный учет заявления и направляет руководителю услугодателя для подписания;</w:t>
      </w:r>
    </w:p>
    <w:bookmarkEnd w:id="294"/>
    <w:bookmarkStart w:name="z32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руководитель услугодателя в течение 1 (одного) рабочего дня, подписывает уведомление о постановке на специальный учет заявления и направляет к сотруднику канцелярии услугодателя;</w:t>
      </w:r>
    </w:p>
    <w:bookmarkEnd w:id="295"/>
    <w:bookmarkStart w:name="z32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сотрудник канцелярии услугодателя в течение 15 (пятнадцати) минут регистрирует уведомление о постановке на специальный учет заявления в журнале регистрации и выдает услугополучателю.</w:t>
      </w:r>
    </w:p>
    <w:bookmarkEnd w:id="296"/>
    <w:bookmarkStart w:name="z32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97"/>
    <w:bookmarkStart w:name="z32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документов руководителю услугодателя;</w:t>
      </w:r>
    </w:p>
    <w:bookmarkEnd w:id="298"/>
    <w:bookmarkStart w:name="z32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в уполномоченный орган для исполнения;</w:t>
      </w:r>
    </w:p>
    <w:bookmarkEnd w:id="299"/>
    <w:bookmarkStart w:name="z32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уведомление либо мотивированного ответа об отказе и передача на подпись руководителю услугодателя;</w:t>
      </w:r>
    </w:p>
    <w:bookmarkEnd w:id="300"/>
    <w:bookmarkStart w:name="z32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уведомления либо мотивированного ответа об отказе и направление к сотруднику канцелярии услугодателя на регистрацию;</w:t>
      </w:r>
    </w:p>
    <w:bookmarkEnd w:id="301"/>
    <w:bookmarkStart w:name="z32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уведомление либо мотивированного ответа об отказе и выдача услугополучателю.</w:t>
      </w:r>
    </w:p>
    <w:bookmarkEnd w:id="302"/>
    <w:bookmarkStart w:name="z328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03"/>
    <w:bookmarkStart w:name="z32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(сотрудников) услугодателя и уполномоченного органа, которые участвуют в процессе оказания государственной услуги:</w:t>
      </w:r>
    </w:p>
    <w:bookmarkEnd w:id="304"/>
    <w:bookmarkStart w:name="z33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05"/>
    <w:bookmarkStart w:name="z33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06"/>
    <w:bookmarkStart w:name="z33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</w:p>
    <w:bookmarkEnd w:id="307"/>
    <w:bookmarkStart w:name="z33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</w:p>
    <w:bookmarkEnd w:id="308"/>
    <w:bookmarkStart w:name="z33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</w:p>
    <w:bookmarkEnd w:id="309"/>
    <w:bookmarkStart w:name="z33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порядка обращения и последовательности процедур (действий), услугодателя и услугополучателя при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0"/>
    <w:bookmarkStart w:name="z33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участка"</w:t>
            </w:r>
          </w:p>
        </w:tc>
      </w:tr>
    </w:tbl>
    <w:bookmarkStart w:name="z338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очередь на получение земельного участка"</w:t>
      </w:r>
    </w:p>
    <w:bookmarkEnd w:id="312"/>
    <w:bookmarkStart w:name="z33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3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4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5"/>
    <w:p>
      <w:pPr>
        <w:spacing w:after="0"/>
        <w:ind w:left="0"/>
        <w:jc w:val="both"/>
      </w:pPr>
      <w:r>
        <w:drawing>
          <wp:inline distT="0" distB="0" distL="0" distR="0">
            <wp:extent cx="54356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