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7c15" w14:textId="ea77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местными исполнительными органами Западно-Казахстанской области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2019 года № 62. Зарегистрировано Департаментом юстиции Западно-Казахстанской области 2 апреля 2019 года № 5599.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регламенты государственных услуг, оказываемых местными исполнительными органами Западно-Казахстанской области в сфере семьи и детей: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по опеке и попечительству"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для распоряжения имуществом несовершеннолетних детей и оформления наследства несовершеннолетним детям"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"Постановка на учет лиц, желающих усыновить детей"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и льготного питания отдельным категориям обучающихся и воспитанников в общеобразовательных школах"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свидания с ребенком родителям, лишенным родительских прав, не оказывающие на ребенка негативного влияния"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"Передача ребенка (детей) на воспитание в приемную семью и назначение выплаты денежных средств на их содержание"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органа опеки и попечительства об учете мнения ребенка, достигшего десятилетнего возраста."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 марта 2018 года №60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за №5109, опубликованное 17 апреля 2018 года в Эталонном контрольном банке нормативных правовых актов Республики Казахстан);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Западно-Казахстанской области" (Ш.М. Кадырова)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Западно-Казахстанской области Оспанкулова Г.А.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28.06.2019 </w:t>
      </w:r>
      <w:r>
        <w:rPr>
          <w:rFonts w:ascii="Times New Roman"/>
          <w:b w:val="false"/>
          <w:i w:val="false"/>
          <w:color w:val="ff0000"/>
          <w:sz w:val="28"/>
        </w:rPr>
        <w:t>№ 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 - государственная услуга).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области, организациями образования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 11184) (далее- Стандарт).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через веб-портал "электронного правительства" www.egov.kz (далее – портал).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-услугополучатель) бесплатно.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предоставления документов с истекшим сроком действия услугодатель,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при обращении к услугодателю и (или) в Государственную корпорацию является направление (путевка) в загородные и пришкольные лагеря (далее - направление (путевка)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мотивированный ответ об отказе).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обращении: к услугодателю и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направление (путевку) или мотивированный ответ об отказе;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направление (путевку) или мотивированный ответ об отказе;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выдает готовый результат государственной услуги услугополучателю, обеспечивает доставку готового результата в Государственную корпорацию либо направляет через портал в "личный кабинет".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 или мотивированного ответа об отказе;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 – Регламент).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5-и минут);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2-х минут);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2-х минут);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ФЛ, данных доверенности в ЕНИС (в течение 2-х минут);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5-и минут);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5-и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3-х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или мотивированный ответ об отказе в оказании государственной услуги сформированной АРМ РШЭП (в течение 2-х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 – ШЭП)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направлений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отдыха детям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загородных и пришкольных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лагерях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направлений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отдыха детям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загородных и пришкольных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лагерях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направлений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отдыха детям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загородных и пришкольных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лагерях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 веб-портал "электронного правительства" www.egov.kz (далее – портал).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опеке и попечительству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 обращении через портал: заявление в форме электронного документа, подписанный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 и направляет документы ответственному исполнителю услугодателя;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течение 10 (десяти) минут рассматривает поступившие документы, готовит справку или мотивированный ответ об отказе;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справку или мотивированный ответ об отказе;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5 (пяти) минут выдает готовый результа государственной услуги через портал в "личный кабинет".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или мотивированного ответа об отказе;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по опеке и попечительству" (далее – Регламент).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Cтандарте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обжалования решений, действий (бездействия)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 попечительству"</w:t>
            </w:r>
          </w:p>
        </w:tc>
      </w:tr>
    </w:tbl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5946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58166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28.06.2019 </w:t>
      </w:r>
      <w:r>
        <w:rPr>
          <w:rFonts w:ascii="Times New Roman"/>
          <w:b w:val="false"/>
          <w:i w:val="false"/>
          <w:color w:val="ff0000"/>
          <w:sz w:val="28"/>
        </w:rPr>
        <w:t>№ 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 11184) (далее- Стандарт).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через веб-портал "электронного правительства" www.egov.kz (далее – портал).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и (или) бумажная.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и (или) документов с истекшим сроком действия услугодатель отказывает в приеме заявления.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является: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района и города областного значения об установлении опеки или попечительства (далее – постановление)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мотивированный ответ об отказе).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134"/>
    <w:bookmarkStart w:name="z14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обращении: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12 (двенадцати) рабочих дней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района или города областного значения в течение 6 (шести) рабочих дней рассматривает направленные документы, принимает соответствующее постановление и направляет в канцелярию услугодателя;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обеспечивает доставку готового результата в Государственную корпорацию либо направляет через портал в "личный кабинет".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ответственным исполнителем услугодателя соответствующих процедур, подготовка проекта постановления, направление пакета документов (при положительном результате) в местный исполнительный орган или подготовка мотивированного ответа об отказе;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рассмотрение местным исполнительным органом поступивших документов, принятие соответствующего постановления и направление его в канцелярию услугодателя;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149"/>
    <w:bookmarkStart w:name="z16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района или города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 – Регламент).</w:t>
      </w:r>
    </w:p>
    <w:bookmarkStart w:name="z16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5-и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ГБД, данных доверенности в ЕНИС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5-и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5-и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3-х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или мотивированный ответ об отказе в оказании государственной услуги сформированной АРМ РШЭП (в течение 2-х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 – ШЭП)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6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"Установление опеки или попечительства над ребенком-сиротой (детьми-сиротами) и ребенком (детьми), оставшимся без попечения родителей"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попечительства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7023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1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55"/>
    <w:bookmarkStart w:name="z17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-услугополучатель) бесплатно.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и (или) документов с истекшим сроком действия услугодатель отказывает в приеме заявления.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справка для распоряжения имуществом несовершеннолетних детей и оформления наследства несовершеннолетним детям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4"/>
    <w:bookmarkStart w:name="z18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действий по оказанию государственной услуги является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 и направляет документы ответственному исполнителю услугодателя;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рассматривает поступившие документы, готовит справку либо мотивированный ответ об отказе;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справку либо мотивированный ответ об отказе;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5 (пяти) минут направляет готовый результат государственной услуги через портал в "личный кабинет".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в услугополучателю работником канцелярии услугодателя.</w:t>
      </w:r>
    </w:p>
    <w:bookmarkEnd w:id="178"/>
    <w:bookmarkStart w:name="z19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для распоряжения имуществом несовершеннолетних детей и оформления наследства несовершеннолетним детям" (далее – Регламент).</w:t>
      </w:r>
    </w:p>
    <w:bookmarkEnd w:id="184"/>
    <w:bookmarkStart w:name="z20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обжалования решений, действий (бездействия)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1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для распоряжения имуществом несовершеннолетних детей и оформления наследства несовершеннолетним детям"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6200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2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55499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22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06"/>
    <w:bookmarkStart w:name="z22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(далее- Стандарт).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бесплатно. 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3.Результатом оказываемой государственной услуги является: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корпорацию: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(далее – 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решение либо мотивированный ответ об отказе в оказании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8"/>
    <w:bookmarkStart w:name="z23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корпорацию: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резолюцию, направляет документы ответственному исполнителю услугодателя;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решение или мотивированный ответ об отказе;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течении течение 5 (пяти) минут подписывает решение или мотивированный ответ об отказе;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5 (пяти) минут обеспечивает доставку готового результата государственной услуги в Государственную корпорацию либо направляет через портал в "личный кабинет".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или мотивированного ответа об отказе;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234"/>
    <w:bookmarkStart w:name="z25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Регламент).</w:t>
      </w:r>
    </w:p>
    <w:bookmarkEnd w:id="240"/>
    <w:bookmarkStart w:name="z25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–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минут);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2-х минут);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(решение) или мотивированный ответ об отказе в оказании государственной услуги сформированной АРМ РШЭП (в течение 2-х минут).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28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4930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9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9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29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277"/>
    <w:bookmarkStart w:name="z30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услуга).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Стандарт).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веб-портал "электронного правительства" www.egov.kz (далее –портал).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-услугополучатель) бесплатно.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уведомление о заключении договора о передаче ребенка (детей) на патронатное воспитание (далее - договор)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решение о назначении денежных средств, выделяемых патронатным воспитателям (далее - решение)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86"/>
    <w:bookmarkStart w:name="z30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резолюцию, отправляет документы ответственному исполнителю услугодателя;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9 (девяти) рабочих дней рассматривает поступившие документы, готовит договор и решение либо мотивированный ответ об отказе услугополучателю;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договор и решение либо мотивированный ответ об отказе;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5 (пяти) минут направляет готовый результат государственной услуги услугополучателю через портал в "личный кабинет".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296"/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или мотивированного ответа об отказе;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300"/>
    <w:bookmarkStart w:name="z32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Регламент).</w:t>
      </w:r>
    </w:p>
    <w:bookmarkEnd w:id="306"/>
    <w:bookmarkStart w:name="z32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обжалования решений, действий (бездействия)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34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4803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34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54991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35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328"/>
    <w:bookmarkStart w:name="z35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услуга).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Стандарт).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–портал).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-услугополучатель) бесплатно.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является: уведомление о готовности заключения возможности (невозможности) быть кандидатом (ами) в усыновители (далее - заключения)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37"/>
    <w:bookmarkStart w:name="z36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 и направляет документы ответственному исполнителю услугодателя;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9 (девяти) рабочих дней рассматривает поступившие документы, готовит заключение услугополучателю либо мотивированный ответ об отказе;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заключение либо мотивированный ответ об отказе;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5 (пяти) минут направляет готовый результат государственной услуги услугополучателю через портал в "личный кабинет".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или мотивированного ответа об отказе;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351"/>
    <w:bookmarkStart w:name="z377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"Постановка на учет лиц, желающих усыновить детей" (далее – Регламент).</w:t>
      </w:r>
    </w:p>
    <w:bookmarkEnd w:id="357"/>
    <w:bookmarkStart w:name="z38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</w:tbl>
    <w:bookmarkStart w:name="z39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373"/>
    <w:bookmarkStart w:name="z4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74803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403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376"/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54737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40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379"/>
    <w:bookmarkStart w:name="z40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услуга).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 апреля 2015 года №198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 11184) (далее – Стандарт).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–портал).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-услугополучатель) бесплатно.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является: решение о назначении единовременной денежной выплаты в связи с усыновлением ребенка-сироты и (или) ребенка оставшегося без попечения родителей (далее 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88"/>
    <w:bookmarkStart w:name="z417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 и направляет документы ответственному исполнителю услугодателя;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4 (четырех) рабочих дней рассматривает поступившие документы, готовит решение услугополучателю либо мотивированный ответ об отказе;</w:t>
      </w:r>
    </w:p>
    <w:bookmarkEnd w:id="394"/>
    <w:bookmarkStart w:name="z42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решение либо мотивированный ответ об отказе;</w:t>
      </w:r>
    </w:p>
    <w:bookmarkEnd w:id="395"/>
    <w:bookmarkStart w:name="z42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5 (пяти) минут направляет готовый результат государственной услуги услугополучателю через портал в "личный кабинет".</w:t>
      </w:r>
    </w:p>
    <w:bookmarkEnd w:id="396"/>
    <w:bookmarkStart w:name="z42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7"/>
    <w:bookmarkStart w:name="z42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398"/>
    <w:bookmarkStart w:name="z42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399"/>
    <w:bookmarkStart w:name="z42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или мотивированный ответ об отказе государственной услуги;</w:t>
      </w:r>
    </w:p>
    <w:bookmarkEnd w:id="400"/>
    <w:bookmarkStart w:name="z42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или мотивированный ответ об отказе государственной услуги;</w:t>
      </w:r>
    </w:p>
    <w:bookmarkEnd w:id="401"/>
    <w:bookmarkStart w:name="z43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402"/>
    <w:bookmarkStart w:name="z43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3"/>
    <w:bookmarkStart w:name="z43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4"/>
    <w:bookmarkStart w:name="z43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05"/>
    <w:bookmarkStart w:name="z43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6"/>
    <w:bookmarkStart w:name="z43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07"/>
    <w:bookmarkStart w:name="z43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Регламент).</w:t>
      </w:r>
    </w:p>
    <w:bookmarkEnd w:id="408"/>
    <w:bookmarkStart w:name="z437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409"/>
    <w:bookmarkStart w:name="z43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0"/>
    <w:bookmarkStart w:name="z43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411"/>
    <w:bookmarkStart w:name="z44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412"/>
    <w:bookmarkStart w:name="z44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13"/>
    <w:bookmarkStart w:name="z44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14"/>
    <w:bookmarkStart w:name="z44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15"/>
    <w:bookmarkStart w:name="z44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416"/>
    <w:bookmarkStart w:name="z44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17"/>
    <w:bookmarkStart w:name="z44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18"/>
    <w:bookmarkStart w:name="z44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</w:p>
    <w:bookmarkEnd w:id="419"/>
    <w:bookmarkStart w:name="z44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20"/>
    <w:bookmarkStart w:name="z44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21"/>
    <w:bookmarkStart w:name="z45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2"/>
    <w:bookmarkStart w:name="z45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45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424"/>
    <w:bookmarkStart w:name="z45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5184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усыновлением ребенка-сироты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457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427"/>
    <w:bookmarkStart w:name="z45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56388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46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28.06.2019 </w:t>
      </w:r>
      <w:r>
        <w:rPr>
          <w:rFonts w:ascii="Times New Roman"/>
          <w:b w:val="false"/>
          <w:i w:val="false"/>
          <w:color w:val="ff0000"/>
          <w:sz w:val="28"/>
        </w:rPr>
        <w:t>№ 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62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31"/>
    <w:bookmarkStart w:name="z46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 – государственная услуга).</w:t>
      </w:r>
    </w:p>
    <w:bookmarkEnd w:id="432"/>
    <w:bookmarkStart w:name="z46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акимом поселка, села, сельского округа (далее 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 11184) (далее – Стандарт).</w:t>
      </w:r>
    </w:p>
    <w:bookmarkEnd w:id="433"/>
    <w:bookmarkStart w:name="z46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434"/>
    <w:bookmarkStart w:name="z46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435"/>
    <w:bookmarkStart w:name="z46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436"/>
    <w:bookmarkStart w:name="z46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через веб-портал "электронного правительства" www.egov.kz (далее – портал).</w:t>
      </w:r>
    </w:p>
    <w:bookmarkEnd w:id="437"/>
    <w:bookmarkStart w:name="z46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438"/>
    <w:bookmarkStart w:name="z47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электронная (частично автоматизированная) и (или) бумажная.</w:t>
      </w:r>
    </w:p>
    <w:bookmarkEnd w:id="439"/>
    <w:bookmarkStart w:name="z47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предоставления документов с истекшим сроком действия услугодатель,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440"/>
    <w:bookmarkStart w:name="z47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при обращении к услугодателю и (или) в Государственную корпорацию является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441"/>
    <w:bookmarkStart w:name="z47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442"/>
    <w:bookmarkStart w:name="z474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3"/>
    <w:bookmarkStart w:name="z47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обращении: к услугодателю или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44"/>
    <w:bookmarkStart w:name="z47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45"/>
    <w:bookmarkStart w:name="z47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46"/>
    <w:bookmarkStart w:name="z47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прием, регистрацию и направляет их на резолюцию руководителю услугодателя;</w:t>
      </w:r>
    </w:p>
    <w:bookmarkEnd w:id="447"/>
    <w:bookmarkStart w:name="z47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448"/>
    <w:bookmarkStart w:name="z48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справку или мотивированный ответ об отказе;</w:t>
      </w:r>
    </w:p>
    <w:bookmarkEnd w:id="449"/>
    <w:bookmarkStart w:name="z48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справку или мотивированный ответ об отказе и направляет их в канцелярию;</w:t>
      </w:r>
    </w:p>
    <w:bookmarkEnd w:id="450"/>
    <w:bookmarkStart w:name="z48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выдает готовый результат государственной услуги услугополучателю, обеспечивает доставку готового результата в Государственную корпорацию либо направляет через портал в "личный кабинет".</w:t>
      </w:r>
    </w:p>
    <w:bookmarkEnd w:id="451"/>
    <w:bookmarkStart w:name="z48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</w:p>
    <w:bookmarkEnd w:id="452"/>
    <w:bookmarkStart w:name="z48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руководителю услугодателя документов на резолюцию;</w:t>
      </w:r>
    </w:p>
    <w:bookmarkEnd w:id="453"/>
    <w:bookmarkStart w:name="z48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документов руководителем услугодателя ответственному исполнителю услугодателя;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результата и направление на подпись ответственным исполнителем услугодателя результата государственной 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 или обеспечение доставки результата государственной услуги в Государственную корпорацию.</w:t>
      </w:r>
    </w:p>
    <w:bookmarkStart w:name="z486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5"/>
    <w:bookmarkStart w:name="z48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6"/>
    <w:bookmarkStart w:name="z48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457"/>
    <w:bookmarkStart w:name="z48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58"/>
    <w:bookmarkStart w:name="z49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59"/>
    <w:bookmarkStart w:name="z49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1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 – Регламент).</w:t>
      </w:r>
    </w:p>
    <w:bookmarkEnd w:id="460"/>
    <w:bookmarkStart w:name="z492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461"/>
    <w:bookmarkStart w:name="z49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62"/>
    <w:bookmarkStart w:name="z49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5-и минут);</w:t>
      </w:r>
    </w:p>
    <w:bookmarkEnd w:id="463"/>
    <w:bookmarkStart w:name="z49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2-х минут);</w:t>
      </w:r>
    </w:p>
    <w:bookmarkEnd w:id="464"/>
    <w:bookmarkStart w:name="z49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</w:p>
    <w:bookmarkEnd w:id="465"/>
    <w:bookmarkStart w:name="z49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2-х минут);</w:t>
      </w:r>
    </w:p>
    <w:bookmarkEnd w:id="466"/>
    <w:bookmarkStart w:name="z49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ФЛ, данных доверенности в ЕНИС (в течение 2-х минут);</w:t>
      </w:r>
    </w:p>
    <w:bookmarkEnd w:id="467"/>
    <w:bookmarkStart w:name="z49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bookmarkEnd w:id="468"/>
    <w:bookmarkStart w:name="z50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469"/>
    <w:bookmarkStart w:name="z50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70"/>
    <w:bookmarkStart w:name="z50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71"/>
    <w:bookmarkStart w:name="z50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5-и минут);</w:t>
      </w:r>
    </w:p>
    <w:bookmarkEnd w:id="472"/>
    <w:bookmarkStart w:name="z50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5-и минут);</w:t>
      </w:r>
    </w:p>
    <w:bookmarkEnd w:id="473"/>
    <w:bookmarkStart w:name="z50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3-х минут);</w:t>
      </w:r>
    </w:p>
    <w:bookmarkEnd w:id="474"/>
    <w:bookmarkStart w:name="z50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или мотивированный ответ об отказе в оказании государственной услуги сформированной АРМ РШЭП (в течение 2-х минут).</w:t>
      </w:r>
    </w:p>
    <w:bookmarkEnd w:id="475"/>
    <w:bookmarkStart w:name="z50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 – ШЭП)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подвоза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509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477"/>
    <w:bookmarkStart w:name="z51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9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подвоза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513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480"/>
    <w:bookmarkStart w:name="z514" w:id="481"/>
    <w:p>
      <w:pPr>
        <w:spacing w:after="0"/>
        <w:ind w:left="0"/>
        <w:jc w:val="left"/>
      </w:pPr>
    </w:p>
    <w:bookmarkEnd w:id="481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подвоза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51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обучающихся и воспитанников в общеобразовательных школах"</w:t>
      </w:r>
    </w:p>
    <w:bookmarkEnd w:id="482"/>
    <w:bookmarkStart w:name="z51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3"/>
    <w:bookmarkStart w:name="z51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услуга).</w:t>
      </w:r>
    </w:p>
    <w:bookmarkEnd w:id="484"/>
    <w:bookmarkStart w:name="z52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приказом Министра образования и науки Республики Казахстан от 13 апреля 2015 года № 198 "Об утверждении стандартов государственных услуг, оказываемых в сфере семьи и детей" (зарегистрирован в Реестре государственной регистрации нормативных правовых актов № 11184) (далее - Стандарт).</w:t>
      </w:r>
    </w:p>
    <w:bookmarkEnd w:id="485"/>
    <w:bookmarkStart w:name="z52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государственных услуг осуществляются через:</w:t>
      </w:r>
    </w:p>
    <w:bookmarkEnd w:id="486"/>
    <w:bookmarkStart w:name="z52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487"/>
    <w:bookmarkStart w:name="z52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www.egov.kz (далее – портал).</w:t>
      </w:r>
    </w:p>
    <w:bookmarkEnd w:id="488"/>
    <w:bookmarkStart w:name="z52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услугополучатель).</w:t>
      </w:r>
    </w:p>
    <w:bookmarkEnd w:id="489"/>
    <w:bookmarkStart w:name="z52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490"/>
    <w:bookmarkStart w:name="z52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действия, услугодатель отказывает в приеме заявления.</w:t>
      </w:r>
    </w:p>
    <w:bookmarkEnd w:id="491"/>
    <w:bookmarkStart w:name="z52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492"/>
    <w:bookmarkStart w:name="z528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3"/>
    <w:bookmarkStart w:name="z52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действия по оказанию государственной услуги является:</w:t>
      </w:r>
    </w:p>
    <w:bookmarkEnd w:id="494"/>
    <w:bookmarkStart w:name="z53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95"/>
    <w:bookmarkStart w:name="z53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заявление.</w:t>
      </w:r>
    </w:p>
    <w:bookmarkEnd w:id="496"/>
    <w:bookmarkStart w:name="z5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97"/>
    <w:bookmarkStart w:name="z53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прием, регистрацию и направляет их на резолюцию руководителю услугодателя;</w:t>
      </w:r>
    </w:p>
    <w:bookmarkEnd w:id="498"/>
    <w:bookmarkStart w:name="z53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 (одного) рабочего дня;</w:t>
      </w:r>
    </w:p>
    <w:bookmarkEnd w:id="499"/>
    <w:bookmarkStart w:name="z5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 в течение 3 (трех) рабочих дней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готовит справку или мотивированный ответ об отказе;</w:t>
      </w:r>
    </w:p>
    <w:bookmarkEnd w:id="500"/>
    <w:bookmarkStart w:name="z53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рабочего дня подписывает справку или мотивированный ответ об отказе;</w:t>
      </w:r>
    </w:p>
    <w:bookmarkEnd w:id="501"/>
    <w:bookmarkStart w:name="z53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30 (тридцати) минут выдает готовый результат государственной услуги услугополучателю.</w:t>
      </w:r>
    </w:p>
    <w:bookmarkEnd w:id="502"/>
    <w:bookmarkStart w:name="z53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</w:p>
    <w:bookmarkEnd w:id="503"/>
    <w:bookmarkStart w:name="z5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504"/>
    <w:bookmarkStart w:name="z5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документов руководителем услугодателя ответственному исполнителю услугодателя;</w:t>
      </w:r>
    </w:p>
    <w:bookmarkEnd w:id="505"/>
    <w:bookmarkStart w:name="z54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справки или мотивированного ответа об отказе;</w:t>
      </w:r>
    </w:p>
    <w:bookmarkEnd w:id="506"/>
    <w:bookmarkStart w:name="z54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справки или мотивированного ответа об отказе государственной услуги;</w:t>
      </w:r>
    </w:p>
    <w:bookmarkEnd w:id="507"/>
    <w:bookmarkStart w:name="z54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508"/>
    <w:bookmarkStart w:name="z544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9"/>
    <w:bookmarkStart w:name="z54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0"/>
    <w:bookmarkStart w:name="z54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511"/>
    <w:bookmarkStart w:name="z54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12"/>
    <w:bookmarkStart w:name="z5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513"/>
    <w:bookmarkStart w:name="z5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–Регламент).</w:t>
      </w:r>
    </w:p>
    <w:bookmarkEnd w:id="514"/>
    <w:bookmarkStart w:name="z550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5"/>
    <w:bookmarkStart w:name="z55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516"/>
    <w:bookmarkStart w:name="z55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517"/>
    <w:bookmarkStart w:name="z55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процесс ввода услугополучателем ИИН и пароля (процесс авторизации) на портале для получения государственной услуги;</w:t>
      </w:r>
    </w:p>
    <w:bookmarkEnd w:id="518"/>
    <w:bookmarkStart w:name="z55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услугополучателе через ИИН и пароль;</w:t>
      </w:r>
    </w:p>
    <w:bookmarkEnd w:id="519"/>
    <w:bookmarkStart w:name="z55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услугополучателя;</w:t>
      </w:r>
    </w:p>
    <w:bookmarkEnd w:id="520"/>
    <w:bookmarkStart w:name="z55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 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21"/>
    <w:bookmarkStart w:name="z55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522"/>
    <w:bookmarkStart w:name="z55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23"/>
    <w:bookmarkStart w:name="z55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РШЭП АРМ) для обработки запроса услугодателем;</w:t>
      </w:r>
    </w:p>
    <w:bookmarkEnd w:id="524"/>
    <w:bookmarkStart w:name="z56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 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</w:p>
    <w:bookmarkEnd w:id="525"/>
    <w:bookmarkStart w:name="z5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26"/>
    <w:bookmarkStart w:name="z5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27"/>
    <w:bookmarkStart w:name="z5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8"/>
    <w:bookmarkStart w:name="z56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566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"Предоставление бесплатного питания отдельным категориям обучающихся и воспитанников в общеобразовательных школах"</w:t>
      </w:r>
    </w:p>
    <w:bookmarkEnd w:id="530"/>
    <w:bookmarkStart w:name="z56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1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54102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570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533"/>
    <w:bookmarkStart w:name="z57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5"/>
    <w:p>
      <w:pPr>
        <w:spacing w:after="0"/>
        <w:ind w:left="0"/>
        <w:jc w:val="both"/>
      </w:pPr>
      <w:r>
        <w:drawing>
          <wp:inline distT="0" distB="0" distL="0" distR="0">
            <wp:extent cx="5524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574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536"/>
    <w:bookmarkStart w:name="z575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7"/>
    <w:bookmarkStart w:name="z57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услуга).</w:t>
      </w:r>
    </w:p>
    <w:bookmarkEnd w:id="538"/>
    <w:bookmarkStart w:name="z57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оказываетсяместными исполнительными органами районов и города областного значения Западно-Казахстанской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Министерстве юстиции Республики Казахстан 26 мая 2015 года № 11184) (далее – Cтандарт).</w:t>
      </w:r>
    </w:p>
    <w:bookmarkEnd w:id="539"/>
    <w:bookmarkStart w:name="z57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оказания государственной услуги осуществляется через канцелярию услугодателя;</w:t>
      </w:r>
    </w:p>
    <w:bookmarkEnd w:id="540"/>
    <w:bookmarkStart w:name="z57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-услугополучатель) бесплатно. </w:t>
      </w:r>
    </w:p>
    <w:bookmarkEnd w:id="541"/>
    <w:bookmarkStart w:name="z58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бумажная.</w:t>
      </w:r>
    </w:p>
    <w:bookmarkEnd w:id="542"/>
    <w:bookmarkStart w:name="z58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</w:t>
      </w:r>
    </w:p>
    <w:bookmarkEnd w:id="543"/>
    <w:bookmarkStart w:name="z58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является: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4"/>
    <w:bookmarkStart w:name="z583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5"/>
    <w:bookmarkStart w:name="z58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является: при обращении к услугодателю и (или)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6"/>
    <w:bookmarkStart w:name="z58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7"/>
    <w:bookmarkStart w:name="z58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</w:p>
    <w:bookmarkEnd w:id="548"/>
    <w:bookmarkStart w:name="z58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 и направляет документы ответственному исполнителю услугодателя;</w:t>
      </w:r>
    </w:p>
    <w:bookmarkEnd w:id="549"/>
    <w:bookmarkStart w:name="z58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9 (девяти) рабочих дней рассматривает поступившие документы, готовит разрешение либо мотивированный ответ об отказе;</w:t>
      </w:r>
    </w:p>
    <w:bookmarkEnd w:id="550"/>
    <w:bookmarkStart w:name="z58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разрешение либо мотивированный ответ об отказе;</w:t>
      </w:r>
    </w:p>
    <w:bookmarkEnd w:id="551"/>
    <w:bookmarkStart w:name="z59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5 (пяти) минут выдает готовый результат государственной услуги услугополучателю либо обеспечивает доставку Государственную корпорацию.</w:t>
      </w:r>
    </w:p>
    <w:bookmarkEnd w:id="552"/>
    <w:bookmarkStart w:name="z59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53"/>
    <w:bookmarkStart w:name="z59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554"/>
    <w:bookmarkStart w:name="z59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555"/>
    <w:bookmarkStart w:name="z59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услуги;</w:t>
      </w:r>
    </w:p>
    <w:bookmarkEnd w:id="556"/>
    <w:bookmarkStart w:name="z59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557"/>
    <w:bookmarkStart w:name="z59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в услугополучателю работником канцелярии услугодателя.</w:t>
      </w:r>
    </w:p>
    <w:bookmarkEnd w:id="558"/>
    <w:bookmarkStart w:name="z597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9"/>
    <w:bookmarkStart w:name="z59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0"/>
    <w:bookmarkStart w:name="z59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61"/>
    <w:bookmarkStart w:name="z60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62"/>
    <w:bookmarkStart w:name="z60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63"/>
    <w:bookmarkStart w:name="z60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1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Регламент).</w:t>
      </w:r>
    </w:p>
    <w:bookmarkEnd w:id="564"/>
    <w:bookmarkStart w:name="z603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5"/>
    <w:bookmarkStart w:name="z60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66"/>
    <w:bookmarkStart w:name="z60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567"/>
    <w:bookmarkStart w:name="z60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568"/>
    <w:bookmarkStart w:name="z60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минут);</w:t>
      </w:r>
    </w:p>
    <w:bookmarkEnd w:id="569"/>
    <w:bookmarkStart w:name="z60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минут);</w:t>
      </w:r>
    </w:p>
    <w:bookmarkEnd w:id="570"/>
    <w:bookmarkStart w:name="z60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571"/>
    <w:bookmarkStart w:name="z61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минут);</w:t>
      </w:r>
    </w:p>
    <w:bookmarkEnd w:id="572"/>
    <w:bookmarkStart w:name="z61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минут).</w:t>
      </w:r>
    </w:p>
    <w:bookmarkEnd w:id="573"/>
    <w:bookmarkStart w:name="z61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4"/>
    <w:bookmarkStart w:name="z61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75"/>
    <w:bookmarkStart w:name="z61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минут);</w:t>
      </w:r>
    </w:p>
    <w:bookmarkEnd w:id="576"/>
    <w:bookmarkStart w:name="z61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2-х минут);</w:t>
      </w:r>
    </w:p>
    <w:bookmarkEnd w:id="577"/>
    <w:bookmarkStart w:name="z61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578"/>
    <w:bookmarkStart w:name="z61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Государственной корпорации результата государственной услуги (решения или мотивированный ответ об отказе) сформированной АРМ РШЭП (в течение 2-х минут).</w:t>
      </w:r>
    </w:p>
    <w:bookmarkEnd w:id="579"/>
    <w:bookmarkStart w:name="z61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80"/>
    <w:bookmarkStart w:name="z61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581"/>
    <w:bookmarkStart w:name="z62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582"/>
    <w:bookmarkStart w:name="z62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83"/>
    <w:bookmarkStart w:name="z62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84"/>
    <w:bookmarkStart w:name="z62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585"/>
    <w:bookmarkStart w:name="z62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86"/>
    <w:bookmarkStart w:name="z62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87"/>
    <w:bookmarkStart w:name="z62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588"/>
    <w:bookmarkStart w:name="z62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</w:p>
    <w:bookmarkEnd w:id="589"/>
    <w:bookmarkStart w:name="z62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90"/>
    <w:bookmarkStart w:name="z62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91"/>
    <w:bookmarkStart w:name="z63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2"/>
    <w:bookmarkStart w:name="z63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обжалования решений, действий (бездействия) услугодателя и (или) их должностных лиц, Государственной корпорации и (или) их сотрудников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634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594"/>
    <w:bookmarkStart w:name="z63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5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6"/>
    <w:p>
      <w:pPr>
        <w:spacing w:after="0"/>
        <w:ind w:left="0"/>
        <w:jc w:val="both"/>
      </w:pPr>
      <w:r>
        <w:drawing>
          <wp:inline distT="0" distB="0" distL="0" distR="0">
            <wp:extent cx="76454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641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597"/>
    <w:bookmarkStart w:name="z64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8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9"/>
    <w:p>
      <w:pPr>
        <w:spacing w:after="0"/>
        <w:ind w:left="0"/>
        <w:jc w:val="both"/>
      </w:pPr>
      <w:r>
        <w:drawing>
          <wp:inline distT="0" distB="0" distL="0" distR="0">
            <wp:extent cx="5524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645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воспитание в приемную семью и назначение выплаты денежных средств на их содержание"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28.06.2019 </w:t>
      </w:r>
      <w:r>
        <w:rPr>
          <w:rFonts w:ascii="Times New Roman"/>
          <w:b w:val="false"/>
          <w:i w:val="false"/>
          <w:color w:val="ff0000"/>
          <w:sz w:val="28"/>
        </w:rPr>
        <w:t>№ 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46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01"/>
    <w:bookmarkStart w:name="z64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"Передача ребенка (детей) на воспитание в приемную семью и назначение выплаты денежных средств на их содержание" (далее – государственная услуга).</w:t>
      </w:r>
    </w:p>
    <w:bookmarkEnd w:id="602"/>
    <w:bookmarkStart w:name="z64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 11184) (далее - Стандарт).</w:t>
      </w:r>
    </w:p>
    <w:bookmarkEnd w:id="603"/>
    <w:bookmarkStart w:name="z64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604"/>
    <w:bookmarkStart w:name="z65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605"/>
    <w:bookmarkStart w:name="z65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через веб-портал "электронного правительства" www.egov.kz (далее – портал).</w:t>
      </w:r>
    </w:p>
    <w:bookmarkEnd w:id="606"/>
    <w:bookmarkStart w:name="z65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607"/>
    <w:bookmarkStart w:name="z65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или бумажная.</w:t>
      </w:r>
    </w:p>
    <w:bookmarkEnd w:id="608"/>
    <w:bookmarkStart w:name="z65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bookmarkEnd w:id="609"/>
    <w:bookmarkStart w:name="z65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договор о передаче ребенка (детей) на воспитание в приемную семью (далее – договор)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решение о назначении выплаты денежных средств на их содержание (далее –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мотивированный ответ об отказе).</w:t>
      </w:r>
    </w:p>
    <w:bookmarkEnd w:id="610"/>
    <w:bookmarkStart w:name="z65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611"/>
    <w:bookmarkStart w:name="z657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2"/>
    <w:bookmarkStart w:name="z65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обращении: к услугодателю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13"/>
    <w:bookmarkStart w:name="z65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614"/>
    <w:bookmarkStart w:name="z66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15"/>
    <w:bookmarkStart w:name="z66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</w:p>
    <w:bookmarkEnd w:id="616"/>
    <w:bookmarkStart w:name="z66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5 (пяти) минут накладывает резолюцию, направляет документы ответственному исполнителю услугодателя;</w:t>
      </w:r>
    </w:p>
    <w:bookmarkEnd w:id="617"/>
    <w:bookmarkStart w:name="z66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9 (девяти) рабочих дней рассматривает поступившие документы, готовит договор и решение либо мотивированный ответ об отказе и направляет на подпись руководителю услугодателя;</w:t>
      </w:r>
    </w:p>
    <w:bookmarkEnd w:id="618"/>
    <w:bookmarkStart w:name="z66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5 (пяти) минут подписывает договор и решение, либо мотивированный ответ об отказе и направляет в канцелярию;</w:t>
      </w:r>
    </w:p>
    <w:bookmarkEnd w:id="619"/>
    <w:bookmarkStart w:name="z66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5 (пяти) минут выдает готовый результат государственной услуги услугополучателю либо направляет через портал в "личный кабинет".</w:t>
      </w:r>
    </w:p>
    <w:bookmarkEnd w:id="620"/>
    <w:bookmarkStart w:name="z66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21"/>
    <w:bookmarkStart w:name="z66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Start w:name="z668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3"/>
    <w:bookmarkStart w:name="z66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Start w:name="z67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"Передача ребенка (детей) на воспитание в приемную семью и назначение выплаты денежных средств на их содержание" (далее – Регламент).</w:t>
      </w:r>
    </w:p>
    <w:bookmarkEnd w:id="625"/>
    <w:bookmarkStart w:name="z671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626"/>
    <w:bookmarkStart w:name="z67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27"/>
    <w:bookmarkStart w:name="z67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 – ШЭП)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Start w:name="z67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"Передача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(детей) на воспитание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приемную семью и 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денежных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</w:tbl>
    <w:bookmarkStart w:name="z678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"Передача ребенка (детей) на воспитание в приемную семью и назначение выплаты денежных средств на их содержание" </w:t>
      </w:r>
    </w:p>
    <w:bookmarkEnd w:id="630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"Передача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(детей) на воспитание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приемную семью и 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денежных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</w:tbl>
    <w:bookmarkStart w:name="z680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 </w:t>
      </w:r>
    </w:p>
    <w:bookmarkEnd w:id="631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896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2019 года № 62</w:t>
            </w:r>
          </w:p>
        </w:tc>
      </w:tr>
    </w:tbl>
    <w:bookmarkStart w:name="z682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органа опеки и попечительства об учете мнения ребенка, достигшего десятилетнего возраста"</w:t>
      </w:r>
    </w:p>
    <w:bookmarkEnd w:id="632"/>
    <w:bookmarkStart w:name="z683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3"/>
    <w:bookmarkStart w:name="z68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услуга).</w:t>
      </w:r>
    </w:p>
    <w:bookmarkEnd w:id="634"/>
    <w:bookmarkStart w:name="z68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органа опеки и попечительства об учете мнения ребенка, достигшего десятилетнего возраста",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 11184) (далее - Стандарт).</w:t>
      </w:r>
    </w:p>
    <w:bookmarkEnd w:id="635"/>
    <w:bookmarkStart w:name="z68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заявлении и выдача результата оказания государственной услуги осуществляется через канцелярию услугодателя.</w:t>
      </w:r>
    </w:p>
    <w:bookmarkEnd w:id="636"/>
    <w:bookmarkStart w:name="z68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–услугополучатель) бесплатно.</w:t>
      </w:r>
    </w:p>
    <w:bookmarkEnd w:id="637"/>
    <w:bookmarkStart w:name="z68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38"/>
    <w:bookmarkStart w:name="z68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639"/>
    <w:bookmarkStart w:name="z69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решение),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</w:p>
    <w:bookmarkEnd w:id="640"/>
    <w:bookmarkStart w:name="z691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1"/>
    <w:bookmarkStart w:name="z69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2"/>
    <w:bookmarkStart w:name="z69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43"/>
    <w:bookmarkStart w:name="z69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</w:p>
    <w:bookmarkEnd w:id="644"/>
    <w:bookmarkStart w:name="z69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накладывает резолюцию, направляет документы ответственному исполнителю услугодателя;</w:t>
      </w:r>
    </w:p>
    <w:bookmarkEnd w:id="645"/>
    <w:bookmarkStart w:name="z69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9 (девяти) рабочих дней рассматривает поступившие документы, готовит решение либо мотивированный ответ об отказе и направляет на подпись руководителю услугодателя;</w:t>
      </w:r>
    </w:p>
    <w:bookmarkEnd w:id="646"/>
    <w:bookmarkStart w:name="z69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решение либо мотивированный ответ об отказе и направляет в канцелярию;</w:t>
      </w:r>
    </w:p>
    <w:bookmarkEnd w:id="647"/>
    <w:bookmarkStart w:name="z69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5 (пяти) минут выдает готовый результат государственной услуги услугополучателю.</w:t>
      </w:r>
    </w:p>
    <w:bookmarkEnd w:id="648"/>
    <w:bookmarkStart w:name="z69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49"/>
    <w:bookmarkStart w:name="z70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650"/>
    <w:bookmarkStart w:name="z70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651"/>
    <w:bookmarkStart w:name="z70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услуги;</w:t>
      </w:r>
    </w:p>
    <w:bookmarkEnd w:id="652"/>
    <w:bookmarkStart w:name="z70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653"/>
    <w:bookmarkStart w:name="z70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654"/>
    <w:bookmarkStart w:name="z705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5"/>
    <w:bookmarkStart w:name="z70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6"/>
    <w:bookmarkStart w:name="z70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657"/>
    <w:bookmarkStart w:name="z70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58"/>
    <w:bookmarkStart w:name="z70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59"/>
    <w:bookmarkStart w:name="z71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органа опеки и попечительства об учете мнения ребенка, достигшего десятилетнего возраста" (далее – Регламент).</w:t>
      </w:r>
    </w:p>
    <w:bookmarkEnd w:id="660"/>
    <w:bookmarkStart w:name="z71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Обжалование решений, действий (бездействий) услугодателя и (или) его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органа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</w:tbl>
    <w:bookmarkStart w:name="z713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органа опеки и попечительства об учете мнения ребенка, достигшего десятилетнего возраста"</w:t>
      </w:r>
    </w:p>
    <w:bookmarkEnd w:id="662"/>
    <w:bookmarkStart w:name="z71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3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4"/>
    <w:p>
      <w:pPr>
        <w:spacing w:after="0"/>
        <w:ind w:left="0"/>
        <w:jc w:val="both"/>
      </w:pPr>
      <w:r>
        <w:drawing>
          <wp:inline distT="0" distB="0" distL="0" distR="0">
            <wp:extent cx="77978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header.xml" Type="http://schemas.openxmlformats.org/officeDocument/2006/relationships/header" Id="rId5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