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e922" w14:textId="19fe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февраля 2019 года № 38. Зарегистрировано Департаментом юстиции Западно-Казахстанской области 1 марта 2019 года № 5551. Утратило силу постановлением акимата Западно-Казахстанской области от 2 апреля 2020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апреля 2015 года №4-4/305 "Об утверждении Правил субсидирования стоимости удобрений (за исключением органических)" (зарегистрирован в Министерстве юстиции Республики Казахстан 29 мая 2015 года №11223)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 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постановления акимата Западно-Казахстанской области от 28 апреля 2017 года </w:t>
      </w:r>
      <w:r>
        <w:rPr>
          <w:rFonts w:ascii="Times New Roman"/>
          <w:b w:val="false"/>
          <w:i w:val="false"/>
          <w:color w:val="000000"/>
          <w:sz w:val="28"/>
        </w:rPr>
        <w:t>№114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за №4807, опубликованное 2 июня 2017 года в Эталонном контрольном банке нормативных правовых актов Республики Казахстан) и от 14 декабря 2017 года </w:t>
      </w:r>
      <w:r>
        <w:rPr>
          <w:rFonts w:ascii="Times New Roman"/>
          <w:b w:val="false"/>
          <w:i w:val="false"/>
          <w:color w:val="000000"/>
          <w:sz w:val="28"/>
        </w:rPr>
        <w:t>№314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28 апреля 2017 года №114 "Об 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за №5023, опубликованное 17 января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первого заместителя акима области Искалиева Г.Н.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 2019 года № 38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 тонну (килограмм, литр) удобрений, приобретенных у продавца удобрений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Западно-Казахстанской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56"/>
        <w:gridCol w:w="1"/>
        <w:gridCol w:w="8297"/>
        <w:gridCol w:w="241"/>
        <w:gridCol w:w="90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удобрение (NPK удобрение) марки 5:14:14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O-10%, S-4%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-51,46-51,5,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O-98,0-98,2;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Azos 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ТМ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C-8, Fe-0,02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-2,02, Cu-0,3, Fe-0,35,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 Cu-4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B-0,01, Cu-0,02, Mn-0,02, Mo-0,001,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О-25, ЅО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O-16,Mg-2, B-0,02, Cu-0,05, Fe-0,1, Mn-0,05, Mo-0,005,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CaO-8,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MgO-3, Cu-12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хелатный-15,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O-2,98, Fe-31,2, CaO-56,7, MgO-67,1, Co-0,051, Zn-0,23, Cu-0,30, Mn-31,4, Mo-0,10, Si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O-63,1, сухой остаток – 8,4, зола-5,58, pH-7,2 единица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:0,2-0,6,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О:0,84-5,9,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О:3,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О:5,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4,03;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6,47;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0,02; Cu – 0,01; В – 0,02; Fe – 0,02; Mn – 0,01; Zn – 0,01; аминокислоты – 3,0%;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5,0; MgO – 2,46;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7,67; N – 5,41;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3,61; аминокислоты – 2,78; органические кислоты – 8,35; моносахариды – 0,00385;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30,00; В – 0,51; Zn – 0,51;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0,25; аминокислоты – 0,08; органические кислоты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0,08; Cu-0,015; В – 0,01; Fe – 0,01; Mn- 0,02; Мо – 0,006; Zn – 0,02;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–1,0;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18,0;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–18,0; MgO – 0,015;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0,015; В – 0,022; Cu – 0,038; Fe – 0,07; Mn – 0,03; Мо – 0,015; Zn – 0,015; Si – 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20,0;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5,0; MgO – 0,01;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0,01; В – 0,02; Cu – 0,04; Fe – 0,07; Mn – 0,035; Мо – 0,01; Zn – 0,01; Si – 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18,0;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9,0; MgO–0,012;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0,012; В – 0,018; Cu – 0,04; Fe – 0,065; Mn – 0,028; Мо – 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0,66,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4,4,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9,9,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"Оракул" марки "Оракул сера актив"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K2O- 6,3%, Na2O-5,8%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 = 0,08-0,05-0,8 органические вещества - 5,5%, в них гуматы - 4,3%, фульваты - 1,04%, кинетин, аминокислоты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 0,1-0,05-0,6 органические вещества - 2,8% в них цитокинин, ауксин элиситоры, витамины В1,В2,С, РР, аминокислоты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K2O-5,0-19,0%, S-3,0%. Fe-0,01-0,20%, 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B-0,005-0,07%, Co-0,005-0,06%, N-0,1-16,0%, P-0,1-24,0%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СаО-0,05, MgO-0,04, Zn-0,003, Fe-0,003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