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bb31" w14:textId="c35b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29 декабря 2018 года № 33/2–VI "О бюджетах города Шемонаиха, поселков Первомайский и Усть-Таловка, Вавилонского, Верх-Убинского, Выдрихинского и Зевакинского сельских округов Шемонаихинского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20 декабря 2019 года № 48/6-VI. Зарегистрировано Департаментом юстиции Восточно-Казахстанской области 27 декабря 2019 года № 6461. Утратило силу решением Шемонаихинского районного маслихата Восточно-Казахстанской области от 13 января 2020 года № 49/2-VI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Шемонаихинского районного маслихата Восточно-Казахстанской области от 13.01.2020 </w:t>
      </w:r>
      <w:r>
        <w:rPr>
          <w:rFonts w:ascii="Times New Roman"/>
          <w:b w:val="false"/>
          <w:i w:val="false"/>
          <w:color w:val="ff0000"/>
          <w:sz w:val="28"/>
        </w:rPr>
        <w:t>№ 49/2-VI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22 ноября 2019 года № 47/2-VI "О внесении изменений в решение Шемонаихинского районного маслихата от 24 декабря 2018 года № 32/2-VI "О бюджете Шемонаихинского района на 2019-2021 годы" (зарегистрировано в Реестре государственной регистрации нормативных правовых актов за № 6354) Шемонаихинский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29 декабря 2018 года № 33/2-VI "О бюджетах города Шемонаиха, поселков Первомайский и Усть-Таловка, Вавилонского, Верх-Убинского, Выдрихинского и Зевакинского сельских округов Шемонаихинского района на 2019-2021 годы" (зарегистрировано в Реестре государственной регистрации нормативных правовых актов за № 5-19-203, опубликовано в Эталонном контрольном банке нормативных правовых актов Республики Казахстан в электронном виде 22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Шемонаиха Шемонаихинского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461 926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153 376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308 550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486 758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-24 832 тысячи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24 832 тысячи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24 832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поселка Усть-Таловка Шемонаихинского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143 731 тысяча тенге, в том числе: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25 316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118 415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148 788,5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- 5057,5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5057,5 тысяч тенге, в том числе: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5057,5 тысяч тенге.";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Вавилонского сельского округа Шемонаихинского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40 660 тысяч тенге, в том числе: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22 443 тысячи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18 217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43 564,5 тысячи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- 2 904,5 тысячи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2 904,5 тысячи тенге, в том числе: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2 904,5 тысячи тенге."; 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Верх-Убинского сельского округа Шемонаихинского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38 198 тысяч тенге, в том числе: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8 032 тысячи тенге;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30 166 тысяч тенге;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40 069 тысяч тенге;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- 1 871 тысяча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1871 тысяча, в том числе: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1 871 тысяча тенге.";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Зевакинского сельского округа Шемонаихинского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50 667 тысяч тенге, в том числе: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27 742 тысячи тенге;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366 тенге;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22 559 тысяч тенге;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56 092 тысячи тенге;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- 5 425 тысяч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5 425 тысяч тенге, в том числе: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5 425 тысяч тенге.";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33/2-VI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Шемонаихинский районный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48/6-VI</w:t>
            </w:r>
          </w:p>
        </w:tc>
      </w:tr>
    </w:tbl>
    <w:bookmarkStart w:name="z10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Шемонаиха Шемонаихинского района на 2019 год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Шемонаихинский районный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48/6-VI</w:t>
            </w:r>
          </w:p>
        </w:tc>
      </w:tr>
    </w:tbl>
    <w:bookmarkStart w:name="z11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Усть-Таловка Шемонаихинского района на 2019 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143731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396"/>
        <w:gridCol w:w="3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148788,5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-5057,5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Шемонаихинский районный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48/6-VI</w:t>
            </w:r>
          </w:p>
        </w:tc>
      </w:tr>
    </w:tbl>
    <w:bookmarkStart w:name="z11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Вавилонского сельского округа Шемонаихинского района на 2019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889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43564,5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-2904,5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Шемонаихинский районный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48/6-VI</w:t>
            </w:r>
          </w:p>
        </w:tc>
      </w:tr>
    </w:tbl>
    <w:bookmarkStart w:name="z11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Верх-Убинского сельского округа Шемонаихинского района на 2019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Шемонаихинский районный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48/6-VI</w:t>
            </w:r>
          </w:p>
        </w:tc>
      </w:tr>
    </w:tbl>
    <w:bookmarkStart w:name="z12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Зевакинского сельского округа Шемонаихинского района на 2019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889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поселка, сельского округа</w:t>
            </w:r>
          </w:p>
          <w:bookmarkEnd w:id="99"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