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b0cba" w14:textId="04b0c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Урджарского районного маслихата от 15 апреля 2014 года № 24-253/V "Об утверждении Правил оказания социальной помощи, установления размеров и определения перечня отдельных категорий нуждающихся граждан"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Урджарского районного маслихата Восточно-Казахстанской области от 11 октября 2019 года № 45-500/VI. Зарегистрировано Департаментом юстиции Восточно-Казахстанской области 25 октября 2019 года № 6223. Утратило силу решением Урджарского районного маслихата области Абай от 20 сентября 2023 года № 5-113/VIII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Урджарского районного маслихата области Абай от 20.09.2023 </w:t>
      </w:r>
      <w:r>
        <w:rPr>
          <w:rFonts w:ascii="Times New Roman"/>
          <w:b w:val="false"/>
          <w:i w:val="false"/>
          <w:color w:val="ff0000"/>
          <w:sz w:val="28"/>
        </w:rPr>
        <w:t>№ 5-113/VIII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граждан", Урджарский районный маслихат РЕШИЛ: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Урджарского районного маслихата от 15 апреля 2014 года № 24-253/V "Об утверждении правил оказания социальной помощи, установления размеров и определения перечня отдельных категорий нуждающихся граждан" (зарегистрировано в Реестре государственной регистрации нормативных правовых актов за № 3325, опубликовано в информационно-правовой системе "Әділет" 03 июня 2014 года и в газете "Пульс времени" 05 июня 2014 года следующие изменения 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граждан, утвержденных указанным решением, в главе "2. Порядок определения перечня категорий получателей социальной помощи, установления размеров социальной помощи и порога среднедушевого дохода":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4)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подпункт 14) </w:t>
      </w:r>
      <w:r>
        <w:rPr>
          <w:rFonts w:ascii="Times New Roman"/>
          <w:b w:val="false"/>
          <w:i w:val="false"/>
          <w:color w:val="000000"/>
          <w:sz w:val="28"/>
        </w:rPr>
        <w:t>пункта 7-1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второй абзац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первый абзац подпункта 1) </w:t>
      </w:r>
      <w:r>
        <w:rPr>
          <w:rFonts w:ascii="Times New Roman"/>
          <w:b w:val="false"/>
          <w:i w:val="false"/>
          <w:color w:val="000000"/>
          <w:sz w:val="28"/>
        </w:rPr>
        <w:t>пункта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День вывода ограниченного контингента советских войск из Демократической Республики Афганистан - 15 февраля:".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Саматеев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Урджарского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Карашев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