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6a1" w14:textId="df5f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24 декабря 2018 года № 257 "О бюджете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ноября 2019 года № 325. Зарегистрировано Департаментом юстиции Восточно-Казахстанской области 11 декабря 2019 года № 6378.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33/366-VI "О внесении изменений и дополнений в решение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6272),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15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7359715,9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1386360,0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20587,9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206641,6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5746126,4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7435760,3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- 121833,4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121833,4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-129538,0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26044,4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7359715,9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bookmarkEnd w:id="23"/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206641,6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5746126,4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5746053,4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5746053,4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2093947,3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453503,1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7435760,3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4182116,3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2019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257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299"/>
        <w:gridCol w:w="3378"/>
        <w:gridCol w:w="2917"/>
        <w:gridCol w:w="3844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12154,4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98735,2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