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512b" w14:textId="7755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47-9. Зарегистрировано Департаментом юстиции Восточно-Казахстанской области 5 ноября 2019 года № 6249.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Тугулского сельского округа Тарбагатайского района на 2019-2021 годы" от 3 января 2019 года № 33-8 (зарегистрировано в Реестре государственной регистрации нормативных правовых актов за номером 5-16-184,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- 45 051,0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- 16 362,0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28 657,0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- 48 393,8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- 3 342,8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3 342,8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- 3 342,8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Тугылского сельского округа Тарбагатайского района на 2019 год предусмотрены целевые текущие трансферты из районного бюджета в сумме – 17 657,0 тысяч тенге.";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