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d380" w14:textId="332d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24 декабря 2018 года № 32-2 "О бюджете Тарбагатайского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 июля 2019 года № 42-5. Зарегистрировано Департаментом юстиции Восточно-Казахстанской области 10 июля 2019 года № 6066. Утратило силу решением Тарбагатайского районного маслихата Восточно-Казахстанской области от 24 декабря 2019 года № 50-2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июня 2019 года № 30/329-VI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номером 6024)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2019-2021 годы" от 24 декабря 2018 года № 32-2 (зарегистрировано в Реестре государственной регистрации нормативных правовых актов за номером 5-16-176, опубликовано в Эталонном контрольном банке нормативных правовых актов Республики Казахстан в электронном виде 16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13 288 577,3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725 308,0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59 068,0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3 055,0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12 441 146,3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13 233 974,9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150 555,0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174 225,0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23 670,0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- 155 952,6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155 952,6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174 225,0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23 670,0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5 397,6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8"/>
        <w:gridCol w:w="6629"/>
        <w:gridCol w:w="3620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13 228 577,3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725 308,0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335 095,0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313 861,0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59 728,0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36 567,0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4 743,0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59 068,0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57 938,0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3 055,0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12 441 146,3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12 440 726,3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12 440 726,3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2"/>
        <w:gridCol w:w="1164"/>
        <w:gridCol w:w="1164"/>
        <w:gridCol w:w="5105"/>
        <w:gridCol w:w="3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13 233 974,9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602 841,0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359 419,0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158 978,0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157 938,0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13 679,0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179 422,0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149 571,0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35 821,0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6 286 854,0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632 144,0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632 144,0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161 409,0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470 735,0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5 429 082,0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5 225 535,0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5 060 942,0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164 593,0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225 628,0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225 628,0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18 888,0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80 474,0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30 846,0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80 930,0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1 552 103,0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1 018 464,0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1 015 349,0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1 015 349,0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480 975,0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480 975,0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122 636,0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133 644,0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47 181,0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50 160,0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3 291 454,3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3 284 154,3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3 284 154,3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34 650,3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377 943,0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202 912,0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202 012,0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202 012,0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48 473,0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322 998,0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281 965,0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20 973,0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260 992,0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189 956,0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21 433,0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158 147,0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230 535,0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217 726,0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174 459,0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352 261,6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211 404,0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108 795,0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22 907,8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150 555,0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-155 952,6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155 952,6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23 670,0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174 234,0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170 984,0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170 684,0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15 483,0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17 789,0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18 078,0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28 733,0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Ыргызбайского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2019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343"/>
        <w:gridCol w:w="1343"/>
        <w:gridCol w:w="4000"/>
        <w:gridCol w:w="3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бюджета развития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3 249 504,0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1 236 303,3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830 254,0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712 880,0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691 864,0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66 974,0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104 108,0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32 175,0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71 933,0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124 709,3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124 709,3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124 709,3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30 150,3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____________2019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32-2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105"/>
        <w:gridCol w:w="3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6 010 916,0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55 716,0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1 668 458,0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177 420,0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177 420,0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152 778,0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1 486 114,0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1 452 531,0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1 426 667,0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1 036 226,0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902 624,0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69 927,0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17 063,0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11 519,0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3 154 945,0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3 154 945,0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3 154 945,0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3 154 945,0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28 505,0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1 856,0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33 721,0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32 267,0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10 644,0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