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a7533" w14:textId="a7a753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Кокпектинского районного маслихата от 28 декабря 2018 года № 31-2 "О бюджете Кокпектинского сельского округа на 2019-2021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Кокпектинского районного маслихата Восточно-Казахстанской области от 18 декабря 2019 года № 42-2. Зарегистрировано Департаментом юстиции Восточно-Казахстанской области 25 декабря 2019 года № 6442. Утратило силу решением Кокпектинского районного маслихата Восточно-Казахстанской области от 6 января 2020 года № 44-5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Кокпектинского районного маслихата Восточно-Казахстанской области от 06.01.2020 </w:t>
      </w:r>
      <w:r>
        <w:rPr>
          <w:rFonts w:ascii="Times New Roman"/>
          <w:b w:val="false"/>
          <w:i w:val="false"/>
          <w:color w:val="ff0000"/>
          <w:sz w:val="28"/>
        </w:rPr>
        <w:t>№ 44-5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End w:id="0"/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пункта 1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Кокпектинского районного маслихата от 22 ноября 2019 года № 41-2 "О внесении изменений в решение Кокпектинского районного маслихата от 21 декабря 2018 года № 30-2 "О Кокпектинском районном бюджете на 2019-2021 годы" (зарегистрировано в Реестре государственной регистрации нормативных правовых актов за № 6374), Кокпектинский районный маслихат РЕШИЛ:</w:t>
      </w:r>
    </w:p>
    <w:bookmarkEnd w:id="1"/>
    <w:bookmarkStart w:name="z8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Кокпектинского районного маслихата от 28 декабря 2018 года № 31-2 "О бюджете Кокпектинского сельского округа на 2019-2021 годы" (зарегистрировано в Реестре государственной регистрации нормативных правовых актов за № 5-15-134, опубликовано в Эталонном контрольном банке нормативных правовых актов Республики Казахстан в электронном виде от 18 января 2019 года) следующие изменения: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Кокпектинского сельского округа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142 908,0 тысяч тенге, в том числе: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29 020,0 тысяч тенге;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480,0 тысяч тенге;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113 408,0 тысяч тенге;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144 069,3 тысяч тенге;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тенге;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тенге, в том числе: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1 161,3 тысяч тенге;";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2019 года.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Нұрлан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Секретарь Кокпектинского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Сарманов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Кокпектинского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18 декабря 2019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42-2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Кокпектинского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28 декабря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31-2</w:t>
            </w:r>
          </w:p>
        </w:tc>
      </w:tr>
    </w:tbl>
    <w:bookmarkStart w:name="z34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Кокпектинского сельского округа на 2019 год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46"/>
        <w:gridCol w:w="1146"/>
        <w:gridCol w:w="1146"/>
        <w:gridCol w:w="3269"/>
        <w:gridCol w:w="559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ДОХОДЫ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142 908,0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29 020,0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17 170,0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17 170,0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собственность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11 850,0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имущество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10 730,0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113 408,0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113 408,0</w:t>
            </w:r>
          </w:p>
        </w:tc>
      </w:tr>
      <w:tr>
        <w:trPr>
          <w:trHeight w:val="30" w:hRule="atLeast"/>
        </w:trPr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2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113 408,0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2"/>
        <w:gridCol w:w="594"/>
        <w:gridCol w:w="1252"/>
        <w:gridCol w:w="1252"/>
        <w:gridCol w:w="5381"/>
        <w:gridCol w:w="2899"/>
      </w:tblGrid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144 069,3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39 093,6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39 093,6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38 460,3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37 793,8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1 299,8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90 570,2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6 703,8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6 703,8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6 703,8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83 866,4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83 866,4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10 488,8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72 377,6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14 405,5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14 405,5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14 405,5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14 405,5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1 161,3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1 161,3</w:t>
            </w:r>
          </w:p>
        </w:tc>
      </w:tr>
      <w:tr>
        <w:trPr>
          <w:trHeight w:val="30" w:hRule="atLeast"/>
        </w:trPr>
        <w:tc>
          <w:tcPr>
            <w:tcW w:w="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1 161,3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