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745f5" w14:textId="98745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Курчумского района Восточно-Казахстанской области от 10 декабря 2019 года № 410. Зарегистрировано Департаментом юстиции Восточно-Казахстанской области 18 декабря 2019 года № 6402. Утратило силу - постановлением акимата Курчумского района Восточно-Казахстанской области от 28 декабря 2020 года № 511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Курчумского района Восточно-Казахстанской области от 28.12.2020 </w:t>
      </w:r>
      <w:r>
        <w:rPr>
          <w:rFonts w:ascii="Times New Roman"/>
          <w:b w:val="false"/>
          <w:i w:val="false"/>
          <w:color w:val="ff0000"/>
          <w:sz w:val="28"/>
        </w:rPr>
        <w:t>№ 511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Курчумского района ПОСТАНОВЛЯЕТ: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являющихся гражданскими служащими и работающих в сельской местности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Курчумского района от 7 декабря 2016 года № 331 "Об определении перечня должностей специалистов социального обеспечения, образования, культуры, которым установлено повышение к должностным окладам за работу в сельской местности" (зарегистрировано в Реестре государственной регистрации нормативных правовых актов за № 4854, опубликовано в Эталонном контрольном банке нормативных правовых актов Республики Казахстан в электронном виде 26 января 2017 года ).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Курчумского района" в установленном законодательством Республики Казахстан порядке обеспечить: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Курчумского района;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Курчумского района после его официального опубликования.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Умутбаеву Р.Д.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Курчумского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Курчумского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Л.Кемешева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 2019 года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Курчумского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2019 года № 410</w:t>
            </w:r>
          </w:p>
        </w:tc>
      </w:tr>
    </w:tbl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являющихся гражданскими служащими и работающих в сельской местности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его заместитель;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по социальной работе;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работник по уходу за детьми - инвалидами и инвалидами старше 18 лет с психоневрологическими заболеваниями;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по уходу за престарелыми и инвалидами;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дефектолог, логопед, методист, бухгалтер, психолог.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центра занятости: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главный бухгалтер;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консультант по социальной работе;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инспектор;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делопроизводитель;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ассистент.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в области образования: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его заместитель;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дошкольного государственного учреждения и государственного казенного предприятия;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заведующий библиотекой, интернатом, мастерской;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учителя всех специальностей;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педагог;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педагог - психолог;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старший воспитатель;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воспитатель;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помощник воспитателя;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музыкальный, художественный руководитель, руководитель кружка;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старший вожатый, вожатый;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педагог дополнительного образования;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медицинская сестра;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педагог – организатор;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преподаватель - организатор начальной военной подготовки;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хореограф;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тренер;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старший мастер, мастер;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библиотекарь, лаборант, бухгалтер, экономист, хормейстер, врач;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специалист по строительству;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специалист по информационной базе;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делопроизводитель, секретарь.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в области культуры: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его заместитель;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старший культорганизатор;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аккомпаниатор;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старший библиотекарь, библиотекарь;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музыкальный руководитель;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методист всех наименований;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художественный руководитель;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танцевального кружка;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аккомпаниатор - концертмейстер;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звукорежиссер;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руководитель хора;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руководитель вокальной студии;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руководитель самодеятельного коллектива;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режиссер массовых мероприятий;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руководитель группы;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руководитель народного коллектива;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руководитель студии;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бухгалтер, экономист;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оператор - программист;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методист;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певец;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организатор культурных мероприятий;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музыкальный оператор;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костюмер;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художник.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Должности специалистов в области спорта: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руководитель, директор, государственного учреждения и его заместитель;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методист, бухгалтер, экономист;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старший тренер, тренер;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медицинская сестра.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Должности специалистов в области ветеринарии: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ветеринарный врач, заведующий ветеринарным пунктом;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ветеринарный фельдшер ветеринарного пункта;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ветеринарный санитар ветеринарного пункта.</w:t>
      </w:r>
    </w:p>
    <w:bookmarkEnd w:id="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