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dfbd" w14:textId="931d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районе Алтай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 апреля 2019 года № 126. Зарегистрировано Департаментом юстиции Восточно-Казахстанской области 5 апреля 2019 года № 5833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района Алтай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районе Алтай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образования, физической культуры и спорта района Алтай" в установленный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Управлении юстиции района Алтай;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района Алтай;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района Алтай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Алтай Аскарову Ж.А.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126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20"/>
        <w:gridCol w:w="3017"/>
        <w:gridCol w:w="5863"/>
      </w:tblGrid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количество мест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</w:t>
            </w:r>
          </w:p>
        </w:tc>
        <w:tc>
          <w:tcPr>
            <w:tcW w:w="5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2019 года № 126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2"/>
        <w:gridCol w:w="1246"/>
        <w:gridCol w:w="1163"/>
        <w:gridCol w:w="3859"/>
        <w:gridCol w:w="4620"/>
      </w:tblGrid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организации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до 3 лет (тенге)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одного ребенка в день от 3до 7 лет (тенге)</w:t>
            </w:r>
          </w:p>
        </w:tc>
      </w:tr>
      <w:tr>
        <w:trPr>
          <w:trHeight w:val="30" w:hRule="atLeast"/>
        </w:trPr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при школах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3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Затраты на одного ребенка на 1 день в зависимости от возраста, рассчитаны на фактические рабочие дни.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