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1958" w14:textId="d391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Дайырского сельского округа Зайсанского района от 30 ноября 2018 года № 8 "Об установлении ограничительных мероприятий крестъянского хозяйства "Қорған-Төбе" Дайырского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Дайырского сельского округа Зайсанского района Восточно-Казахстанской области от 14 мая 2019 года № 6. Зарегистрировано Департаментом юстиции Восточно-Казахстанской области 14 мая 2019 года № 5939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Зайсанского района от 16 апреля 2019 года № 117 аким Дайырского сельского округа Зайсанского района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крестъянского хозяйства "Қорған-Төбе" Дайырского сельского округа Зайсанского района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Дайырского сельского округа Зайсанского района от 30 ноября 2018 года № 8 "Об установлении ограничительных мероприятий крестьянского хозяйства "Қорған-Төбе" Дайырского сельского округа" (зарегистрированного в Реестре государственной регистрации нормативных правовых актов за № 5-11-175 от 06 декабря 2018 года, опубликовано 12 декабря 2018 года в газетах "Достық", и в Эталонном контрольном банке нормативных правовых актов Республики Казахстан в электронном виде от 19 декабря 2018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Дайырского сельского округа"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Зайсанского района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Дайырского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