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bd6" w14:textId="4b2f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Зайсанского района от 27 марта 2017 года № 162 "Об утверждении Методики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4 марта 2019 года № 164. Зарегистрировано Департаментом юстиции Восточно-Казахстанской области 5 марта 2019 года № 5749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пунктом 2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16299), акимат Зайсанского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27 марта 2017 года № 162 "Об утверждении Методики оценки деятельности административных государственных служащих корпуса "Б" государственного учреждения "Аппарат акима Зайсанского района Восточно-Казахстанской области", исполнительных органов, финансируемых из местного бюджета (зарегистрировано в Реестре государственной регистрации нормативных правовых актов за № 4973, опубликовано 03 мая 2017 года в газетах "Достық", 17 мая 2017 года в Эталонном контрольном банке нормативных правовых актах Республики Казахстан в электронном виде).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Зайсанского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4) размещение настоящего постановления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руководителя аппарата акима Зайсанского района С. Исаевой.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Зайсанского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