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20270" w14:textId="79202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Зайсанского районного маслихата от 21 декабря 2018 года № 33-1 "О бюджете Зайсанского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28 февраля 2019 года № 36-1. Зарегистрировано Департаментом юстиции Восточно-Казахстанской области 5 марта 2019 года № 5746. Утратило силу решением Зайсанского районного маслихата Восточно-Казахстанской области от 24 февраля 2020 года № 50-6/1.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Зайсанского районного маслихата Восточно-Казахстанской области от 24.02.2020 </w:t>
      </w:r>
      <w:r>
        <w:rPr>
          <w:rFonts w:ascii="Times New Roman"/>
          <w:b w:val="false"/>
          <w:i w:val="false"/>
          <w:color w:val="ff0000"/>
          <w:sz w:val="28"/>
        </w:rPr>
        <w:t>№ 50-6/1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15 февраля 2019 года № 27/302-VI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2018 года № 25/280-VІ "Об областном бюджете на 2019-2021 годы" (зарегистрировано в Реестре государственной регистрации нормативных правовых актов за номером 5734) Зайсанский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21 декабря 2018 года № 33-1 "О бюджете Зайсанского района на 2019-2021 годы" (зарегистрировано в Реестре государственной регистрации нормативных правовых актов за номером 5-11-184, опубликовано 9 февраля 2019 года в газете "Достык" и в Эталонном контрольном банке нормативных правовых актов Республики Казахстан в электронном виде 15 января 2019 года) следующие изменения и дополнение: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6460897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1321363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40225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35300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- 5064009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6475579,3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35829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49238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13409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- 50511,3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50511,3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49238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13409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14682,3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Учесть, что в районном бюджете на 2019 год предусмотрены трансферты из областного бюджета в сумме 515625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Учесть, что в районном бюджете на 2019 год предусмотрены трансферты из республиканского бюджета в сумме 1746551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13-1 следующего содержания: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"13-1. Используемые остатки бюджетных средств 14682,3 тысяч тенге распределить согласно приложению 11 к настоящему решению.";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решения;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приложением 11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объязанности председателя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сессии,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февраля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33-1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2019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6460897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1321363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5064009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5064009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5064009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505"/>
        <w:gridCol w:w="1066"/>
        <w:gridCol w:w="1066"/>
        <w:gridCol w:w="6271"/>
        <w:gridCol w:w="26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6475579,3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365337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167580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129614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127555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192677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140645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60545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2881292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2650979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2574574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2484346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69797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69797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201520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201520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392013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258441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254322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127177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1440719,4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323909,2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323909,2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286335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24974,2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1114910,2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1114910,2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960654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36409,2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332354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143252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137652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137652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физической культуры и спорта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182245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148231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148231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239965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192915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192565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162565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95192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95192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519956,9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519956,9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519956,9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153966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363412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-50511,3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50511,3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14682,3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14682,3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февраля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33-1</w:t>
            </w:r>
          </w:p>
        </w:tc>
      </w:tr>
    </w:tbl>
    <w:bookmarkStart w:name="z4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из областного бюджета на 2019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4"/>
        <w:gridCol w:w="4872"/>
        <w:gridCol w:w="4524"/>
      </w:tblGrid>
      <w:tr>
        <w:trPr>
          <w:trHeight w:val="30" w:hRule="atLeast"/>
        </w:trPr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 п/п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расходов (тыс тенге)</w:t>
            </w:r>
          </w:p>
        </w:tc>
      </w:tr>
      <w:tr>
        <w:trPr>
          <w:trHeight w:val="30" w:hRule="atLeast"/>
        </w:trPr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помощь отдельным категориям нуждающихся граждан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32258</w:t>
            </w:r>
          </w:p>
        </w:tc>
      </w:tr>
      <w:tr>
        <w:trPr>
          <w:trHeight w:val="30" w:hRule="atLeast"/>
        </w:trPr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11951</w:t>
            </w:r>
          </w:p>
        </w:tc>
      </w:tr>
      <w:tr>
        <w:trPr>
          <w:trHeight w:val="30" w:hRule="atLeast"/>
        </w:trPr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в рамках Программы развития продуктивной занятости и массового предпринимательства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37357</w:t>
            </w:r>
          </w:p>
        </w:tc>
      </w:tr>
      <w:tr>
        <w:trPr>
          <w:trHeight w:val="30" w:hRule="atLeast"/>
        </w:trPr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 бюджетам районов в области образования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186095</w:t>
            </w:r>
          </w:p>
        </w:tc>
      </w:tr>
      <w:tr>
        <w:trPr>
          <w:trHeight w:val="30" w:hRule="atLeast"/>
        </w:trPr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 бюджетам районов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127964</w:t>
            </w:r>
          </w:p>
        </w:tc>
      </w:tr>
      <w:tr>
        <w:trPr>
          <w:trHeight w:val="30" w:hRule="atLeast"/>
        </w:trPr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февраля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33-1</w:t>
            </w:r>
          </w:p>
        </w:tc>
      </w:tr>
    </w:tbl>
    <w:bookmarkStart w:name="z4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из республиканского бюджета на 2019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9"/>
        <w:gridCol w:w="6988"/>
        <w:gridCol w:w="3553"/>
      </w:tblGrid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п/п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расходов (тыс тенге)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54320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20463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Доплата учителям, прошедшим стажировку по языковым курсам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17294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 учителям за замещение на период обучения основного сотрудника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12731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177244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80638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размеров должностных окладов педагогов-психологов школ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 за квалификацию педагогического педагогам-психологам школ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832690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25289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60100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12975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264079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государственных казенных предприятий в связи с изменением размера минимальной заработной платы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165065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в связи со снижением налоговой нагрузки низкооплачиваемых работников для повышения размера их заработной платы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18485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февраля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33-1</w:t>
            </w:r>
          </w:p>
        </w:tc>
      </w:tr>
    </w:tbl>
    <w:bookmarkStart w:name="z4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389"/>
        <w:gridCol w:w="29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14554,4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