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de6b" w14:textId="7e3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21 декабря 2018 года № 28/238-VI "О бюджете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5 марта 2019 года № 30/255-VI. Зарегистрировано Департаментом юстиции Восточно-Казахстанской области 15 марта 2019 года № 5775. Утратило силу решением Жарминского районного маслихата Восточно-Казахстанской области от 1 апреля 2020 года № 44/388-VI 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5734)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7360441,6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2422285,6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9715,0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22866,0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4905575,0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7417787,2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на 2019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62,3 (шестьдесят два целых три десятых)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5704).".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7360441,6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2422285,6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1092279,0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7417787,2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780690,9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198748,9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129249,9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3636618,0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503714,0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17"/>
        <w:gridCol w:w="1090"/>
        <w:gridCol w:w="1091"/>
        <w:gridCol w:w="6417"/>
        <w:gridCol w:w="2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2019 -2021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29"/>
        <w:gridCol w:w="1115"/>
        <w:gridCol w:w="1115"/>
        <w:gridCol w:w="3470"/>
        <w:gridCol w:w="2435"/>
        <w:gridCol w:w="1407"/>
        <w:gridCol w:w="1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100147,0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по проекту "Разработка ПСД на строительство очистных сооружений и канализационных сетей в городе Шар"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сети в селе Каратобе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биотермической ямы в селе Жанаозен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4"/>
        <w:gridCol w:w="1568"/>
        <w:gridCol w:w="1568"/>
        <w:gridCol w:w="3637"/>
        <w:gridCol w:w="3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