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44fb" w14:textId="7704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2018 года № 27/2-VI "О Глубоковском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сентября 2019 года № 34/7-VI. Зарегистрировано Департаментом юстиции Восточно-Казахстанской области 2 октября 2019 года № 6182.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№ 6166)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2019 - 2021 годы" (зарегистрировано в Реестре государственной регистрации нормативных правовых актов № 5-9-190,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9020915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2373218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13371,4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52310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6582015,6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9177325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-19443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45955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-136967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- 136967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45955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156410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1073502,4 тысячи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747433,4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326069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2763926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1515803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1248123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в сумме 37313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2019 год в сумме 48777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9020915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2438899,4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6582015,6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6581724,4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6581724,4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6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9177325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703988,7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4932465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4157802,2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4061512,2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кандоминиумов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403"/>
        <w:gridCol w:w="3078"/>
        <w:gridCol w:w="3078"/>
        <w:gridCol w:w="3644"/>
      </w:tblGrid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19383,4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15605,2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13606,5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63917,4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между аппаратами акимов поселков и сельских округов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4636"/>
        <w:gridCol w:w="5915"/>
      </w:tblGrid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поселка и сельского округа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1880,5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