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6d3c" w14:textId="e5e6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25 декабря 2019 года № 45-5-VI. Зарегистрировано Департаментом юстиции Восточно-Казахстанской области 15 января 2020 года № 6500. Утратило силу - решением маслихата Бородулихинского района Восточно-Казахстанской области от 25 декабря 2020 года № 56-5-VI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Бородулихинского района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56-5-VI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номером 6427),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7205211,3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1111893,9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7114,5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6063264,9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7594844,9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107225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139178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31953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-496858,6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496858,6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418039,9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31953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110771,7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Восточно-Казахстанской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55-2-VI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2020 год нормативы распределения доходов в бюджет района по индивидуальному подоходному налогу, социальному налогу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номером 6427).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объем бюджетной субвенции, передаваемой из областного бюджета в бюджет района на 2020 год в сумме 3854927 тысяч тенге.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2020 год объемы субвенций, передаваемых из районного бюджета в бюджеты городов районного значения, села, поселка, сельского округа, в сумме 640880 тысяч тенге, в том числе: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5"/>
        <w:gridCol w:w="9495"/>
      </w:tblGrid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Андреевскому сельскому округу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 тысяч тенге;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Бакинскому сельскому округу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17476 тысяч тенге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Бель-Агачскому сельскому округу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 тысяч тенге;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Бородулихинскому сельскому округу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110873 тысяч тенге;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Дмитриевскому сельскому округу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17708 тысяч тенге;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Жезкентскому поселковому округу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213347 тысяч тенге.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Жерновскому сельскому округу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 тысяч тенге;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Зубаирскому сельскому округу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 тысяч тенге;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Кунарлинскому сельскому округу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18286 тысяч тенге;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Красноярскому сельскому округу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 тысяч тенге;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Новодворовскому сельскому округу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 тысяч тенге;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Новошульбинскому сельскому округу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45122 тысяч тенге;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Новопокровскому сельскому округу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28036 тысяч тенге;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Переменовскому сельскому округу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22478 тысяч тенге;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Петропавловскому сельскому округу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18377 тысяч тенге;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Подборному сельскому округу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 тысяч тенге;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Степному сельскому округу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 тысяч тенге;</w:t>
            </w:r>
          </w:p>
        </w:tc>
      </w:tr>
      <w:tr>
        <w:trPr>
          <w:trHeight w:val="30" w:hRule="atLeast"/>
        </w:trPr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Таврическому сельскому округу</w:t>
            </w:r>
          </w:p>
        </w:tc>
        <w:tc>
          <w:tcPr>
            <w:tcW w:w="9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17421 тысяч тенге.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предусмотреть специалистам в области социального обеспечения, образования, культуры и спорта, являющимся гражданскими служащими и работающим в сельской местности за счет бюджетных средств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социального обеспечения, образования, культуры и спорта,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Бородулихинского районного маслихата Восточно-Казахстанской области от 20.04.2020 </w:t>
      </w:r>
      <w:r>
        <w:rPr>
          <w:rFonts w:ascii="Times New Roman"/>
          <w:b w:val="false"/>
          <w:i w:val="false"/>
          <w:color w:val="000000"/>
          <w:sz w:val="28"/>
        </w:rPr>
        <w:t>№ 48-2-VI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2020 год в сумме 23635 тысяч тенге.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программ, не подлежащих секвестру в процессе исполнения районного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2020 год целевые текущие трансферты из республиканского бюджета в сумме 1359088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Бородулихинского районного маслихата Восточно-Казахстанской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55-2-VI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2020 год целевые текущие трансферты и кредиты из областного бюджета в сумме 726452 тысяч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Бородулихинского районного маслихата Восточно-Казахстанской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55-2-VI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районном бюджете на 2020 год целевые трансферты на развитие из республиканского бюджета в сумме 300000 тысяч тенге.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районном бюджете на 2020 год целевые трансферты на развитие из областного бюджета в сумме 65867,7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Бородулихинского районного маслихата Восточно-Казахстанской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55-2-VI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районном бюджете на 2020 год кредиты из республиканского бюджета для реализации мер социальной поддержки специалистов в сумме 139178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Бородулихинского районного маслихата Восточно-Казахстанской области от 31.03.2020 </w:t>
      </w:r>
      <w:r>
        <w:rPr>
          <w:rFonts w:ascii="Times New Roman"/>
          <w:b w:val="false"/>
          <w:i w:val="false"/>
          <w:color w:val="000000"/>
          <w:sz w:val="28"/>
        </w:rPr>
        <w:t>№ 47-6-VI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Признать утратившими силу некоторые решения Бородулихинского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Ковязин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Восточно-Казахстанской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55-2-VI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1213"/>
        <w:gridCol w:w="782"/>
        <w:gridCol w:w="5274"/>
        <w:gridCol w:w="40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7205211,3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1111893,9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468076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393798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350565,9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350565,9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248910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245825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7114,5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2648,5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6063264,9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35792,1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35792,1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6027472,8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6027472,8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549"/>
        <w:gridCol w:w="1159"/>
        <w:gridCol w:w="1159"/>
        <w:gridCol w:w="5592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7594844,9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338334,9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162762,1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139167,1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3227,1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22649,8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22649,8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22147,8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3983965,5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3838725,5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3758889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3704098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79836,5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79836,5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597879,5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426140,5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426140,5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45271,5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137856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6574,7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5248,7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344582,3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335962,3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335962,3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269221,6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94889,9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94889,9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94889,9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24656,7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24656,7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66403,6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30609,4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7443,4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5403,4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22621,2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22621,2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22621,2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349778,2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349778,2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349778,2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345147,2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304281,7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304281,7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280646,7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280646,7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1093814,4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1093814,4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1093814,4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8501,3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393605,1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-496858,6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496858,6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418039,9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418039,9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418039,9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110771,7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110771,7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5111140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596"/>
        <w:gridCol w:w="1257"/>
        <w:gridCol w:w="1258"/>
        <w:gridCol w:w="5683"/>
        <w:gridCol w:w="25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5111140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3413185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3125823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3062075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3008935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организаций и учреждений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297229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5356553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4246615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4246615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596"/>
        <w:gridCol w:w="1257"/>
        <w:gridCol w:w="1258"/>
        <w:gridCol w:w="5683"/>
        <w:gridCol w:w="25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5356553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3586573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3287580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3222755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3168081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149299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149299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организаций и учреждений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302397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274912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687821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329"/>
        <w:gridCol w:w="3329"/>
        <w:gridCol w:w="4063"/>
      </w:tblGrid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Функц.группа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Бородулихинского районного маслихата, признанных утратившими силу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21 декабря 2018 года № 31-2-VI "О районном бюджете на 2019-2021 годы" (зарегистрировано в Реестре государственной регистрации нормативных правовых актов за номером 5-8-191, опубликовано в Эталонном контрольном банке нормативных правовых актов Республики Казахстан в электронном виде 11 января 2019 года).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19 марта 2019 года № 36-6-VI "О внесении изменений в решение Бородулихинского районного маслихата от 21 декабря 2018 года № 31-2-VI "О районном бюджете на 2019-2021 годы" (зарегистрировано в Реестре государственной регистрации нормативных правовых актов за номером 5800, опубликовано в Эталонном контрольном банке нормативных правовых актов Республики Казахстан в электронном виде 3 апреля 2019 года).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6 августа 2019 года № 40-2-VI "О внесении изменений и дополнения в решение Бородулихинского районного маслихата от 21 декабря 2018 года № 31-2-VI "О районном бюджете на 2019-2021 годы" (зарегистрировано в Реестре государственной регистрации нормативных правовых актов за номером 6113, опубликовано в Эталонном контрольном банке нормативных правовых актов Республики Казахстан в электронном виде 13 августа 2019 года).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30 сентября 2019 года № 41-6-VI "О внесении изменений в решение Бородулихинского районного маслихата от 21 декабря 2018 года № 31-2-VI "О районном бюджете на 2019-2021 годы" (зарегистрировано в Реестре государственной регистрации нормативных правовых актов за номером 6187, опубликовано в Эталонном контрольном банке нормативных правовых актов Республики Казахстан в электронном виде 10 октября 2019 года).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26 ноября 2019 года № 43-2-VI "О внесении изменений в решение Бородулихинского районного маслихата от 21 декабря 2018 года № 31-2-VI "О районном бюджете на 2019-2021 годы" (зарегистрировано в Реестре государственной регистрации нормативных правовых актов за номером 6382, опубликовано в Эталонном контрольном банке нормативных правовых актов Республики Казахстан в электронном виде 13 декабря 2019 года).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