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cc1d" w14:textId="a07c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марта 2019 года № 79. Зарегистрировано Департаментом юстиции Восточно-Казахстанской области 27 марта 2019 года № 5804. Утратило силу постановлением акимата Бородулихинского района Восточно-Казахстанской области от 18 марта 2020 года № 73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подпунктом 14-1)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18 января 2018 года № 19 "Об установлении квоты рабочих мест для трудоустройства лиц, состоящих на учете службы пробации, а также лиц, освобожденных из мест лишения свободы" (зарегистрировано в Реестре государственной регистрации нормативных правовых актов за № 5479, опубликовано от 9 марта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26 февраля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2019 года №__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для трудоустройства лиц, состоящих на учете службы пробации, а также лиц, освобожденных из мест лишения свободы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3047"/>
        <w:gridCol w:w="2460"/>
        <w:gridCol w:w="3492"/>
        <w:gridCol w:w="1866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"Е.Зайтенов"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