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6dda" w14:textId="5c86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24 декабря 2018 года № 33/214-VI "О бюджете Аягозского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4 марта 2019 года № 35/232-VI. Зарегистрировано Департаментом юстиции Восточно-Казахстанской области 12 марта 2019 года № 5762. Утратило силу решением Аягозского районного маслихата Восточно-Казахстанской области от 25 декабря 2019 года № 42/291-VI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42/291-VI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февраля 2019 года № 27/302-VI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5734)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24 декабря 2018 года № 33/214-VI "О бюджете Аягозского района на 2019-2021 годы" (зарегистрировано в Реестре государственной регистрации нормативных правовых актов за номером 5-6-191, опубликовано в Эталонном контрольном банке нормативных правовых актов Республики Казахстан в электронном виде 11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11487006,7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4380712,6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20147,0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26413,0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7059734,1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11621658,7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16261,0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22725,0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6464,0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- 150913,0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150913,0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22725,0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6464,0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134652,0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исполнению нормативы распределения доходов на 2019 год,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февраля 2019 года № 27/302-VI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5734):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- 57,8 %;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- 57,8 %.";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35/232-VI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33/214-VI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721"/>
        <w:gridCol w:w="465"/>
        <w:gridCol w:w="721"/>
        <w:gridCol w:w="7273"/>
        <w:gridCol w:w="2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11487006,7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4380712,6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909642,2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909642,2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896824,2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739298,4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739298,4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739298,4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2630519,0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2599331,0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2598750,0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85094,0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предоставляемых государственными учреждениями, финансируемыми из местного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приватизации жилищ из государственного жилищного фонда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7059734,1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7050462,0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7050462,0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1803268,0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1931421,0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3289892,0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465"/>
        <w:gridCol w:w="981"/>
        <w:gridCol w:w="981"/>
        <w:gridCol w:w="722"/>
        <w:gridCol w:w="5771"/>
        <w:gridCol w:w="26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11621658,7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1051063,5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418686,8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156005,8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143600,8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607992,7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25126,6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536443,0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498344,0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46423,1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5857279,9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639788,9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639788,9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231620,2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408168,7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4919360,0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4800435,0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4707195,3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93239,7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753526,9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254849,0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467423,6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467423,6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75875,6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2173886,0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1001593,0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1001593,0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366944,0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634649,0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1172293,0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1172293,0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964552,0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427171,8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46077,8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219496,5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179887,5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179887,5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263338,7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232354,7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232354,7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181640,7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610164,9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610164,9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610164,9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-150913,0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