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c244a" w14:textId="aec24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Абайского районного маслихата от 8 января 2019 года № 31/2-VI "О бюджете Карауылского сельского округа на 2019-2021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Абайского района Восточно-Казахстанской области от 15 марта 2019 года № 33/6-VІ. Зарегистрировано Департаментом юстиции Восточно-Казахстанской области 19 марта 2019 года № 5791. Утратило силу решением Абайского районного маслихата Восточно-Казахстанской области от 15 января 2020 года № 43/3-VI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Абайского районного маслихата Восточно-Казахстанской области от 15.01.2020 </w:t>
      </w:r>
      <w:r>
        <w:rPr>
          <w:rFonts w:ascii="Times New Roman"/>
          <w:b w:val="false"/>
          <w:i w:val="false"/>
          <w:color w:val="ff0000"/>
          <w:sz w:val="28"/>
        </w:rPr>
        <w:t>№ 43/3-VI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109-1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Абайского районного маслихата от 1 марта 2019 года № 32/2-VI "О внесений изменений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Абайского районного маслихата от 25 декабря 2018 года № 30/4-VI "О бюджете Абайского района на 2019-2021 годы" (зарегистрировано в Реестре государственной регистрации нормативных правовых актов за № 5758), Абайский районный маслихат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Абайского районного маслихата от 8 января 2019 года № 31/2-VI "О бюджете Карауылского сельского округа на 2019-2021 годы" (зарегистрировано в Реестре государственной регистрации нормативных правовых актов за № 5-5-164, опубликовано в газете "Абай елі" от 24-31 января 2019 года) следующие изменения: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Карауылского сельского округа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2019 год в следующих объемах: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- 83 395,0 тысяч тенге, в том числе: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- 19 500,0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- 0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- 63 895,0 тысяч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- 87 941,7 тысяч тенге, 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- 0 тенге; 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тенге;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- 0 тенге;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- 0 тенге;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тенге;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тенге;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- 4 546,7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следующей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2019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Молдаханова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Лдибаев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Абайского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15 марта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33/6-VI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Абайского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8 января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31/2-VI</w:t>
            </w:r>
          </w:p>
        </w:tc>
      </w:tr>
    </w:tbl>
    <w:bookmarkStart w:name="z3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Карауылского сельского округа на 2019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83 395,0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19 500,0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10 100,0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10 100,0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9 400,0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8 770,0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63 895,0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63 895,0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63 895,0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4"/>
        <w:gridCol w:w="602"/>
        <w:gridCol w:w="1269"/>
        <w:gridCol w:w="1269"/>
        <w:gridCol w:w="5621"/>
        <w:gridCol w:w="260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87 941,7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46 256,7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46 256,7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46 256,7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38 856,7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7 400,0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37 000,0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37 000,0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37 000,0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16 600,0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20 400,0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4 685,0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4 685,0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4 685,0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года.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4 685,0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CАЛЬДО ПО ОПЕРАЦИЯМ С ФИНАНСОВЫМИ АКТИВАМИ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4 546,7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