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91e27" w14:textId="2091e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погребения и организации дела по уходу за могилами в Восточно-Казахстанской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13 декабря 2019 года № 35/404-VI. Зарегистрировано Департаментом юстиции Восточно-Казахстанской области 26 декабря 2019 года № 6454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Примечание ИЗПИ.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тексте документа сохранена пунктуация и орфография оригинала.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31мая 2019 года № 48 "Об утверждении Типовых правил погребения и организации дела по уходу за могилами" (зарегистрирован в Реестре государственной регистрации нормативных правовых актов за № 18771) Восточно-Казахстанский областной маслихат РЕШИЛ: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погребения и организации дела по уходу за могилами в Восточно-Казахстанской области.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 сессии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 Шаймарданов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Восточно-Казахстанского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 Головатюк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13 декабря 2019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35/404-VI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погребения и организации дела по уходу за могилами  в Восточно-Казахстанской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решения Восточно-Казахстанского областного маслихата от 27.08.2026 </w:t>
      </w:r>
      <w:r>
        <w:rPr>
          <w:rFonts w:ascii="Times New Roman"/>
          <w:b w:val="false"/>
          <w:i w:val="false"/>
          <w:color w:val="ff0000"/>
          <w:sz w:val="28"/>
        </w:rPr>
        <w:t>№ 30/271-VIII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погребения и организации дела по уходу за могилами (далее – Правила) разработаны в соответствии с подпунктом 1-16) пункта 1 статьи 27 Закона Республики Казахстан "О местном государственном управлении и самоуправлении в Республике Казахстан" и определяют порядок погребения и организации дела по уходу за могилами.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Санитарно-эпидемиологические требования к содержанию и эксплуатации кладбищ, крематориев, колумбариев, организации захоронения и перезахоронения умерших или их останков, а также объектам похоронного назначения определяются Санитарными правилами "Санитарно-эпидемиологические требования к кладбищам и объектам похоронного назначения", утвержденными приказом Министра здравоохранения Республики Казахстан от 19 августа 2021 года № ҚР ДСМ-81 (зарегистрирован в Реестре государственной регистрации нормативных правовых актов за № 24066).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принципов проектирования и рекомендации к содержанию кладбищ, крематориев к порядку организации похоронного дела, похоронного обряда (обряда захоронения останков или праха человека), а также содержания мест захоронения и работы специализированных служб по вопросам похоронного дела в Республике Казахстан определяются "Сводом правил Республики Казахстан "Проектирование и содержание кладбищ" (СП РК 3.02-141-2014).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 регистрации актов гражданского состояния (далее – регистрирующий орган) – Государственная корпорация "Правительство для граждан", осуществляющая государственную регистрацию актов гражданского состояния и другие виды государственных услуг, связанных с государственной регистрацией актов гражданского состояния;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погребение (похороны) – обрядовые действия по захоронению тела (останков) умершего в землю (могилу, склеп) или преданию огню (кремации) с захоронением урны с прахом (пеплом) в могилу, склеп в соответствии с волеизъявлением покойного, вероисповеданием, обычаями и традициями, не противоречащими санитарным, природоохранным, градостроительным и иным правилам и нормам;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место погребения –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стенами скорби для захоронения урн с прахом умерших, крематориями и другими зданиями, и сооружениями, предназначенными для осуществления погребения умерших;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погребальная урна (далее – урна с прахом) – емкость для хранения, транспортирования и захоронения праха умершего после его кремации;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могила – место захоронения умершего или его останков;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кладбище – территория, специально выделенная для захоронения умерших или их останков;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администрация кладбища/колумбария – физическое или юридическое лицо, осуществляющее организационно-распорядительные и административно-хозяйственные функции по содержанию и эксплуатации кладбища и/или колумбарии, на основании гражданско-правового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колумбарий – хранилище погребальных урн с прахом умерших, после их кремации;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колумбарная ниша – ячейка в колумбарии, в которую устанавливается погребальная урна;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мемориальная плита колумбария – плита, закрывающая нишу колумбария, на которой указаны имя, отчество и фамилия (при его наличии), даты рождения и смерти захороненного;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крематорий – технологический комплекс, оборудованный печью для кремации (сжигания) умерших людей;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прах – останки тела умершего после кремации.</w:t>
      </w:r>
    </w:p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погребения и организации дела по уходу за могилами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Местными исполнительными органами из земель общего пользования, занятых и предназначенных под кладбища, на каждого умершего жителя поселения или лица без определенного места жительства, умершего в данном поселении, для захоронения бесплатно выделяется земельный участок не менее шести квадратных метров.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кладбища состоит из участков, которые разделяются на ряды могил и обустраиваются проездами для автомобильного транспорта и проходами к участкам могил.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районного (города областного значения):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свод данных (сведений) учета и регистрацию земельных участков, предназначенных под могилы и колумбарии;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соблюдением условий договора по погребению, содержанию и обслуживанию кладбищ и колумбарий;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размещает актуальную информацию по занятым и свободным участкам и колумбарных ниш на официальном интернет-ресурсе местного исполнительного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города областного значения, города районного значения, поселка, села, сельского округа ведет учет и регистрацию земельных участков, предназначенных под могилы и колумбарии на основании журналов учета.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города районного значения, поселка, села, сельского округа организует погребение безродных и общественные работы по содержанию в надлежащем состоянии кладбищ и иных мест захоронения.</w:t>
      </w:r>
    </w:p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Захоронение производится на территории кладбища или в колумбарии после предъявления администрации кладбища или колумбария свидетельства о смерти, выданного регистрирующим органом, осуществляющим регистрацию смерти и (или) медицинского свидетельства о смерти по форме № 045/у,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№ 21579) либо уведомления о смерти, полученного посредством веб-портала "электронного правительства", при захоронении останков в колумбарии, необходимо предъявление справки о кремации.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Захоронение останков после кремации (праха) в урнах проводится в колумбариях или в могилах.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и стены скорби для захоронения урн с прахом умерших размещаются на специально выделенных участках земли. Допускается размещение колумбариев и стен скорби за пределами территорий кладбищ на обособленных участках земли на расстоянии не менее 50 метров от жилых зданий, территорий лечебных, детских, образовательных, спортивно-оздоровительных, культурно-просветительных учреждений, садоводческих товариществ, коттеджной застройки, учреждений социального обеспечения населения.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размещаются на землях общего пользования, занятых и предназначенных под кладбища.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урне с прахом указываются фамилия, имя, отчество (при его наличии) умершего и регистрационный номер кремации.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подразделяются: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открытые – стены с ячейками располагаются на кладбищах под открытым небом;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закрытые – размещаются внутри зданий.</w:t>
      </w:r>
    </w:p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Захоронение регистрируется в журнале учета, который ведется администрацией кладбища.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Журнал учета содержит следующие сведения: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год, месяц, число погребения;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могилы либо колумбарной ниши;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умершего;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и смерти;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смерти;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номер, дата и кем выдано свидетельство или уведомление о смерти, полученное посредством веб-портала "электронного правительства";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наличии), индивидуальный идентификационный номер (при его наличии), дата выдачи и номер документа, удостоверяющего личность, адрес близких родственников либо супруга/супруги покойного, в случае отсутствия родственников адрес лица, производящего захоронение либо наименование, бизнес-идентификационный номер, адрес организации, производящей захоронение.</w:t>
      </w:r>
    </w:p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письменному заявлению близких родственников, а также супруга (супруги) в местный исполнительный орган при предоставлении документов, подтверждающие близкое родство с (ранее) умершим, погребение умершего или его останков рядом с ранее умершим близким родственником либо супругом/супругой обеспечивается при наличии на указанном месте погребения свободного участка земли или могилы, а также колумбарной ниши ранее умершего близкого родственника.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Захоронение найденных тел умерших или их останков, утопленников, скоропостижно умерших вне дома, находящихся в морге после судебно-медицинского исследования, при отсутствии родственников или лиц и учреждений, которые могут взять на себя организацию похорон, возлагается на местные исполнительные органы после регистрации факта смерти.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Захоронение безродных производится за счет бюджетных средств.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Перезахоронение останков на действующих и закрытых кладбищах не допускается, кроме случаев: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преждевременной ликвидации кладбища или его участка;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транспортировке останков из отдельных могил для перезахоронения по Республике Казахстан или за ее пределами.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обнаружения при проведении строительных работ ранее неизвестных захоронений.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Перезахоронение останков допускается только при отсутствии особо опасных инфекционных заболеваний (сибирская язва, конго-крымская геморрагическая лихорадка) у умерших людей в течение двух первых недель с момента погребения, в последующем не ранее трех лет, в песчаных грунтах не ранее одного года по согласованию государственного органа в сфере санитарно-эпидемиологического благополучия населения.</w:t>
      </w:r>
    </w:p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Изъятие урны с прахом из колумбарной ниши без предварительного уведомления администрации кладбища (администрации колумбария) не допускается.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Изъятие урны с прахом из ниши колумбария производится в присутствии уполномоченного должностного лица администрации кладбища (администрации колумбария) в соответствии с датой и временем, указанными в уведомлении.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Администрация кладбища (администрация колумбария) не позднее одного рабочего дня, следующего за днем изъятия урны с прахом, в удостоверение о захоронении урны с прахом вносит запись об изъятии урны с прахом.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Освободившаяся колумбарная ниша не ранее чем через три рабочих дня, следующих за днем изъятия урны с прахом, передается администрацией кладбища (администрации колумбария) под новое захоронение.</w:t>
      </w:r>
    </w:p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Проектирование и устройство могил: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расстояние между участками могил составляет по длинным сторонам не менее 1 метра, а коротким – не менее 0,5 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глубина могилы устанавливается в зависимости от характера грунта и уровня подпочвенных вод и составляет не менее чем 1,5 метра от поверхности земли до крышки гроба (при наличии). Во всех случаях отметка для могилы составляет на 0,5 метра выше уровня грунтовых вод;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умерших от особо опасных инфекций глубина могилы устанавливается на уровне 2-х метров, при этом на дно размещается хлорная известь слоем не менее 10 сантиметров;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каждая могила имеет насыпь высотой 0,5 метра (далее – надмогильный холмик) от поверхности земли. Надмогильный холмик выступает за края могилы для защиты ее от атмосферных вод.</w:t>
      </w:r>
    </w:p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Проектирование и устройство колумбариев: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Стены колумбария выполняют функцию хранилища погребальных урн.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колумбарной ниши устанавливается исходя из формы, объема и заданной вместимости урны с прахом и составляет 400*400*300 миллиметров.</w:t>
      </w:r>
    </w:p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Порядок благоустройства и содержания крематориев и колумбариев: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помещения, входящие в состав крематориев, оборудуются системами приточно-вытяжной вентиляции с механическим побуждением.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систем рециркуляции воздуха не допускается;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стирка, обезвреживание и ремонт спецодежды в домашних условиях запрещается, а инструмент, применяемый при производстве работ, не выносится за пределы кладбища;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помещения зданий и сооружений содержатся в чистоте. Влажная уборка помещений проводится не реже одного раза в сутки;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 хранению уборочного инвентаря (ветошь или хозяйственные салфетки, ведра, щетки, швабры и другое) для уборки помещений зданий и сооружений предъявляются следующие требования: наличие маркировки; используется строго по назначению; после использования промывается горячей водой с моющими средствами и просушивается; хранится упорядоченно в специально выделенных местах (помещениях), шкафах, стеллажах или тележках;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спецодежда хранится в промаркированных отделениях шкафов в гардеробных для спецодежды и специальной обуви, отдельно от личной одежды;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стирка и ремонт спецодежды производятся централизованно по мере загрязнения и износа, но не реже одного раза в месяц. В целях исключения рисков распространения инфекционных заболеваний и особо опасных инфекций обезвреживание спецодежды проводится после каждого применения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Санитарных правил "Санитарно-эпидемиологические требования к организации и проведению дезинфекции, дезинсекции и дератизации", утвержденным приказом Министра здравоохранения Республики Казахстан от 29 июля 2022 года № ҚР ДСМ-68 (зарегистрирован в Реестре государственной регистрации нормативных правовых актов под № 28977);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санитарно-бытовые помещения, их устройство, оборудование и обеспеченность расходными материалами соответствуют числу работающих на местах погребения и в крематориях, включая в том числе гардеробную с раковиной, туалет, помещения для обогрева работающих, сушки спецодежды, комнату приема пищи;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комната приема пищи (при наличии) оборудуется столами, скамейками (стульями) с гигиеническим покрытием, мебелью для хранения посуды, раковиной с подводом горячей и холодной воды, водой питьевого качества (допускается вода, расфасованная в емкости), холодильником. Допускается использование электрочайников и микроволновых печей.</w:t>
      </w:r>
    </w:p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Лица, занимающиеся преданием огню (кремацией):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прививаются против столбняка и сибирской язвы;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обеспечиваются средствами индивидуальной защиты – комплектом спецодежды и спецобуви (резиновые сапоги, резиновые рукавицы, респиратор или марлевая повязка, закрывающая рот и нос, комбинезон).</w:t>
      </w:r>
    </w:p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Администрация кладбищ (администрация колумбария) обеспечивает: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гражданам полной информации о порядке оказания ритуальных услуг, в том числе с размещением информации на стендах на территории кладбища или колумбария;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подготовку могил для захоронения умерших или их останков;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установленной нормы отвода каждого земельного участка для захоронения и правил подготовки могил и колумбарных ниш;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содержание в исправном состоянии зданий, колумбариев, инженерного оборудования, территории кладбища, ограждения, освещения;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за организацией работ по содержанию кладбищ, включая систематическую уборку дорожек общего пользования и участков хозяйственного назначения, обслуживание сетей водоснабжения, уход за зелеными насаждениями на всей территории кладбища, текущий ремонт дорог и своевременный вывоз мусора;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предоставления гражданам напрокат инвентаря для ухода за местом захоронения;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предоставление равного доступа субъектам ритуальных услуг.</w:t>
      </w:r>
    </w:p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Благоустройство мест захоронения и их содержание: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участка, отведенного под захоронение, допускается: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устанавливать надмогильные памятники и сооружения из естественного камня или бетона, мемориальные плиты колумбариев, цветники и скамейки;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производить посадку цветов на могиле, зеленой изгороди из декоративного кустарника с последующей ее подстрижкой.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Дальнейшее содержание могил в надлежащем порядке обеспечиваются близкими родственниками и пережившим супругом/супругой.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размещение памятников и сооружений, устройство столиков, скамеек и сооружений за пределами участка захоронения.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кладбища (проезды, дорожки, клумбы, газоны, канализационная, электрическая и водопроводная сеть и сооружения) содержится местными исполнительными органами в надлежащем порядке в соответствии с законодательством о местном государственном управлении и самоуправлении.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Заключение договора на погребение, содержание и обслуживание кладбищ между местным исполнительным органом районного (города областного значения) и администрацией кладбища осуществляется по итогам конкурса в срок, установленный в соответствии с законодательством о государственных закупках.</w:t>
      </w:r>
    </w:p>
    <w:bookmarkEnd w:id="2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