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7b504" w14:textId="297b5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объемах трансфертов общего характера между областным бюджетом и бюджетами районов (городов областного значения) области на 2020-2022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Восточно-Казахстанского областного маслихата от 13 декабря 2019 года № 35/388-VI. Зарегистрировано Департаментом юстиции Восточно-Казахстанской области 24 декабря 2019 года № 6437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2019 года "Об объемах трансфертов общего характера между республиканским и областными бюджетами, бюджетами городов республиканского значения, столицы на 2020 – 2022 годы", Восточно-Казахстанский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бюджетные субвенции, передаваемые из областного бюджета в бюджеты районов (городов областного значения) области на 2020 год в сумме 76 233 470 тысяч тенге, в том числе: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62"/>
        <w:gridCol w:w="10338"/>
      </w:tblGrid>
      <w:tr>
        <w:trPr>
          <w:trHeight w:val="30" w:hRule="atLeast"/>
        </w:trPr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Абайскому району</w:t>
            </w:r>
          </w:p>
        </w:tc>
        <w:tc>
          <w:tcPr>
            <w:tcW w:w="10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3 395 979 тысяч тенге;</w:t>
            </w:r>
          </w:p>
        </w:tc>
      </w:tr>
      <w:tr>
        <w:trPr>
          <w:trHeight w:val="30" w:hRule="atLeast"/>
        </w:trPr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району Алтай</w:t>
            </w:r>
          </w:p>
        </w:tc>
        <w:tc>
          <w:tcPr>
            <w:tcW w:w="10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3 479 245 тысяч тенге;</w:t>
            </w:r>
          </w:p>
        </w:tc>
      </w:tr>
      <w:tr>
        <w:trPr>
          <w:trHeight w:val="30" w:hRule="atLeast"/>
        </w:trPr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Аягозскому району</w:t>
            </w:r>
          </w:p>
        </w:tc>
        <w:tc>
          <w:tcPr>
            <w:tcW w:w="10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2 457 788 тысяч тенге;</w:t>
            </w:r>
          </w:p>
        </w:tc>
      </w:tr>
      <w:tr>
        <w:trPr>
          <w:trHeight w:val="30" w:hRule="atLeast"/>
        </w:trPr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Бескарагайскому району</w:t>
            </w:r>
          </w:p>
        </w:tc>
        <w:tc>
          <w:tcPr>
            <w:tcW w:w="10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3 711 925 тысяч тенге;</w:t>
            </w:r>
          </w:p>
        </w:tc>
      </w:tr>
      <w:tr>
        <w:trPr>
          <w:trHeight w:val="30" w:hRule="atLeast"/>
        </w:trPr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Бородулихинскому району</w:t>
            </w:r>
          </w:p>
        </w:tc>
        <w:tc>
          <w:tcPr>
            <w:tcW w:w="10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3 854 927 тысяч тенге;</w:t>
            </w:r>
          </w:p>
        </w:tc>
      </w:tr>
      <w:tr>
        <w:trPr>
          <w:trHeight w:val="30" w:hRule="atLeast"/>
        </w:trPr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Глубоковскому району</w:t>
            </w:r>
          </w:p>
        </w:tc>
        <w:tc>
          <w:tcPr>
            <w:tcW w:w="10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3 998 637 тысяч тенге;</w:t>
            </w:r>
          </w:p>
        </w:tc>
      </w:tr>
      <w:tr>
        <w:trPr>
          <w:trHeight w:val="30" w:hRule="atLeast"/>
        </w:trPr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Жарминскому району</w:t>
            </w:r>
          </w:p>
        </w:tc>
        <w:tc>
          <w:tcPr>
            <w:tcW w:w="10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2 960 044 тысяч тенге;</w:t>
            </w:r>
          </w:p>
        </w:tc>
      </w:tr>
      <w:tr>
        <w:trPr>
          <w:trHeight w:val="30" w:hRule="atLeast"/>
        </w:trPr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Зайсанскому району</w:t>
            </w:r>
          </w:p>
        </w:tc>
        <w:tc>
          <w:tcPr>
            <w:tcW w:w="10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3 829 461 тысяч тенге;</w:t>
            </w:r>
          </w:p>
        </w:tc>
      </w:tr>
      <w:tr>
        <w:trPr>
          <w:trHeight w:val="30" w:hRule="atLeast"/>
        </w:trPr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Катон-Карагайскому району</w:t>
            </w:r>
          </w:p>
        </w:tc>
        <w:tc>
          <w:tcPr>
            <w:tcW w:w="10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4 862 238 тысяч тенге;</w:t>
            </w:r>
          </w:p>
        </w:tc>
      </w:tr>
      <w:tr>
        <w:trPr>
          <w:trHeight w:val="30" w:hRule="atLeast"/>
        </w:trPr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Курчумскому району</w:t>
            </w:r>
          </w:p>
        </w:tc>
        <w:tc>
          <w:tcPr>
            <w:tcW w:w="10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5 580 192 тысяч тенге;</w:t>
            </w:r>
          </w:p>
        </w:tc>
      </w:tr>
      <w:tr>
        <w:trPr>
          <w:trHeight w:val="30" w:hRule="atLeast"/>
        </w:trPr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Кокпектинскому району</w:t>
            </w:r>
          </w:p>
        </w:tc>
        <w:tc>
          <w:tcPr>
            <w:tcW w:w="10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4 460 178 тысяч тенге;</w:t>
            </w:r>
          </w:p>
        </w:tc>
      </w:tr>
      <w:tr>
        <w:trPr>
          <w:trHeight w:val="30" w:hRule="atLeast"/>
        </w:trPr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городу Риддер</w:t>
            </w:r>
          </w:p>
        </w:tc>
        <w:tc>
          <w:tcPr>
            <w:tcW w:w="10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2 148 199 тысяч тенге;</w:t>
            </w:r>
          </w:p>
        </w:tc>
      </w:tr>
      <w:tr>
        <w:trPr>
          <w:trHeight w:val="30" w:hRule="atLeast"/>
        </w:trPr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городу Курчатов</w:t>
            </w:r>
          </w:p>
        </w:tc>
        <w:tc>
          <w:tcPr>
            <w:tcW w:w="10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499 673 тысяч тенге;</w:t>
            </w:r>
          </w:p>
        </w:tc>
      </w:tr>
      <w:tr>
        <w:trPr>
          <w:trHeight w:val="30" w:hRule="atLeast"/>
        </w:trPr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городу Семей</w:t>
            </w:r>
          </w:p>
        </w:tc>
        <w:tc>
          <w:tcPr>
            <w:tcW w:w="10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6 267 378 тысяч тенге;</w:t>
            </w:r>
          </w:p>
        </w:tc>
      </w:tr>
      <w:tr>
        <w:trPr>
          <w:trHeight w:val="30" w:hRule="atLeast"/>
        </w:trPr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Тарбагатайскому району</w:t>
            </w:r>
          </w:p>
        </w:tc>
        <w:tc>
          <w:tcPr>
            <w:tcW w:w="10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8 564 961 тысяч тенге;</w:t>
            </w:r>
          </w:p>
        </w:tc>
      </w:tr>
      <w:tr>
        <w:trPr>
          <w:trHeight w:val="30" w:hRule="atLeast"/>
        </w:trPr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Уланскому району</w:t>
            </w:r>
          </w:p>
        </w:tc>
        <w:tc>
          <w:tcPr>
            <w:tcW w:w="10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3 932 224 тысяч тенге;</w:t>
            </w:r>
          </w:p>
        </w:tc>
      </w:tr>
      <w:tr>
        <w:trPr>
          <w:trHeight w:val="30" w:hRule="atLeast"/>
        </w:trPr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Урджарскому району</w:t>
            </w:r>
          </w:p>
        </w:tc>
        <w:tc>
          <w:tcPr>
            <w:tcW w:w="10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8 848 342 тысяч тенге;</w:t>
            </w:r>
          </w:p>
        </w:tc>
      </w:tr>
      <w:tr>
        <w:trPr>
          <w:trHeight w:val="30" w:hRule="atLeast"/>
        </w:trPr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Шемонаихинскому району</w:t>
            </w:r>
          </w:p>
        </w:tc>
        <w:tc>
          <w:tcPr>
            <w:tcW w:w="10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3 382 079 тысяч тенге;</w:t>
            </w:r>
          </w:p>
        </w:tc>
      </w:tr>
    </w:tbl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бюджетные субвенции, передаваемые из областного бюджетного в бюджеты районов (городов областного значения) области на 2021 год в сумме 77 460 248 тысяч тенге, в том числе: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61"/>
        <w:gridCol w:w="10339"/>
      </w:tblGrid>
      <w:tr>
        <w:trPr>
          <w:trHeight w:val="30" w:hRule="atLeast"/>
        </w:trPr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Абайскому району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3 406 428 тысяч тенге;</w:t>
            </w:r>
          </w:p>
        </w:tc>
      </w:tr>
      <w:tr>
        <w:trPr>
          <w:trHeight w:val="30" w:hRule="atLeast"/>
        </w:trPr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району Алтай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3 593 411 тысяч тенге;</w:t>
            </w:r>
          </w:p>
        </w:tc>
      </w:tr>
      <w:tr>
        <w:trPr>
          <w:trHeight w:val="30" w:hRule="atLeast"/>
        </w:trPr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Аягозскому району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2 287 101 тысяч тенге;</w:t>
            </w:r>
          </w:p>
        </w:tc>
      </w:tr>
      <w:tr>
        <w:trPr>
          <w:trHeight w:val="30" w:hRule="atLeast"/>
        </w:trPr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Бескарагайскому району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3 719 522 тысяч тенге;</w:t>
            </w:r>
          </w:p>
        </w:tc>
      </w:tr>
      <w:tr>
        <w:trPr>
          <w:trHeight w:val="30" w:hRule="atLeast"/>
        </w:trPr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Бородулихинскому району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4 040 045 тысяч тенге;</w:t>
            </w:r>
          </w:p>
        </w:tc>
      </w:tr>
      <w:tr>
        <w:trPr>
          <w:trHeight w:val="30" w:hRule="atLeast"/>
        </w:trPr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Глубоковскому району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4 012 687 тысяч тенге;</w:t>
            </w:r>
          </w:p>
        </w:tc>
      </w:tr>
      <w:tr>
        <w:trPr>
          <w:trHeight w:val="30" w:hRule="atLeast"/>
        </w:trPr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Жарминскому району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2 604 912 тысяч тенге;</w:t>
            </w:r>
          </w:p>
        </w:tc>
      </w:tr>
      <w:tr>
        <w:trPr>
          <w:trHeight w:val="30" w:hRule="atLeast"/>
        </w:trPr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Зайсанскому району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4 116 050 тысяч тенге;</w:t>
            </w:r>
          </w:p>
        </w:tc>
      </w:tr>
      <w:tr>
        <w:trPr>
          <w:trHeight w:val="30" w:hRule="atLeast"/>
        </w:trPr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Катон-Карагайскому району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5 002 073 тысяч тенге;</w:t>
            </w:r>
          </w:p>
        </w:tc>
      </w:tr>
      <w:tr>
        <w:trPr>
          <w:trHeight w:val="30" w:hRule="atLeast"/>
        </w:trPr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Курчумскому району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5 692 408 тысяч тенге;</w:t>
            </w:r>
          </w:p>
        </w:tc>
      </w:tr>
      <w:tr>
        <w:trPr>
          <w:trHeight w:val="30" w:hRule="atLeast"/>
        </w:trPr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Кокпектинскому району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4 577 888 тысяч тенге;</w:t>
            </w:r>
          </w:p>
        </w:tc>
      </w:tr>
      <w:tr>
        <w:trPr>
          <w:trHeight w:val="30" w:hRule="atLeast"/>
        </w:trPr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городу Риддер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2 126 538 тысяч тенге;</w:t>
            </w:r>
          </w:p>
        </w:tc>
      </w:tr>
      <w:tr>
        <w:trPr>
          <w:trHeight w:val="30" w:hRule="atLeast"/>
        </w:trPr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городу Курчатов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501 276 тысяч тенге;</w:t>
            </w:r>
          </w:p>
        </w:tc>
      </w:tr>
      <w:tr>
        <w:trPr>
          <w:trHeight w:val="30" w:hRule="atLeast"/>
        </w:trPr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городу Семей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6 316 616 тысяч тенге;</w:t>
            </w:r>
          </w:p>
        </w:tc>
      </w:tr>
      <w:tr>
        <w:trPr>
          <w:trHeight w:val="30" w:hRule="atLeast"/>
        </w:trPr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Тарбагатайскому району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8 670 386 тысяч тенге;</w:t>
            </w:r>
          </w:p>
        </w:tc>
      </w:tr>
      <w:tr>
        <w:trPr>
          <w:trHeight w:val="30" w:hRule="atLeast"/>
        </w:trPr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Уланскому району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4 099 124 тысяч тенге;</w:t>
            </w:r>
          </w:p>
        </w:tc>
      </w:tr>
      <w:tr>
        <w:trPr>
          <w:trHeight w:val="30" w:hRule="atLeast"/>
        </w:trPr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Урджарскому району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9 283 802 тысяч тенге;</w:t>
            </w:r>
          </w:p>
        </w:tc>
      </w:tr>
      <w:tr>
        <w:trPr>
          <w:trHeight w:val="30" w:hRule="atLeast"/>
        </w:trPr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Шемонаихинскому району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3 409 981 тысяч тенге;</w:t>
            </w:r>
          </w:p>
        </w:tc>
      </w:tr>
    </w:tbl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бюджетные субвенции, передаваемые из областного бюджета в бюджеты районов (городов областного значения) области на 2022 год в сумме 79 527 185 тысяч тенге, в том числе: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62"/>
        <w:gridCol w:w="10338"/>
      </w:tblGrid>
      <w:tr>
        <w:trPr>
          <w:trHeight w:val="30" w:hRule="atLeast"/>
        </w:trPr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Абайскому району</w:t>
            </w:r>
          </w:p>
        </w:tc>
        <w:tc>
          <w:tcPr>
            <w:tcW w:w="10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3 448 928 тысяч тенге;</w:t>
            </w:r>
          </w:p>
        </w:tc>
      </w:tr>
      <w:tr>
        <w:trPr>
          <w:trHeight w:val="30" w:hRule="atLeast"/>
        </w:trPr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району Алтай</w:t>
            </w:r>
          </w:p>
        </w:tc>
        <w:tc>
          <w:tcPr>
            <w:tcW w:w="10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3 656 552 тысяч тенге;</w:t>
            </w:r>
          </w:p>
        </w:tc>
      </w:tr>
      <w:tr>
        <w:trPr>
          <w:trHeight w:val="30" w:hRule="atLeast"/>
        </w:trPr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Аягозскому району</w:t>
            </w:r>
          </w:p>
        </w:tc>
        <w:tc>
          <w:tcPr>
            <w:tcW w:w="10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2 562 999 тысяч тенге;</w:t>
            </w:r>
          </w:p>
        </w:tc>
      </w:tr>
      <w:tr>
        <w:trPr>
          <w:trHeight w:val="30" w:hRule="atLeast"/>
        </w:trPr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Бескарагайскому району</w:t>
            </w:r>
          </w:p>
        </w:tc>
        <w:tc>
          <w:tcPr>
            <w:tcW w:w="10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3 775 112 тысяч тенге;</w:t>
            </w:r>
          </w:p>
        </w:tc>
      </w:tr>
      <w:tr>
        <w:trPr>
          <w:trHeight w:val="30" w:hRule="atLeast"/>
        </w:trPr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Бородулихинскому району</w:t>
            </w:r>
          </w:p>
        </w:tc>
        <w:tc>
          <w:tcPr>
            <w:tcW w:w="10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4 246 615 тысяч тенге;</w:t>
            </w:r>
          </w:p>
        </w:tc>
      </w:tr>
      <w:tr>
        <w:trPr>
          <w:trHeight w:val="30" w:hRule="atLeast"/>
        </w:trPr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Глубоковскому району</w:t>
            </w:r>
          </w:p>
        </w:tc>
        <w:tc>
          <w:tcPr>
            <w:tcW w:w="10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4 078 874 тысяч тенге;</w:t>
            </w:r>
          </w:p>
        </w:tc>
      </w:tr>
      <w:tr>
        <w:trPr>
          <w:trHeight w:val="30" w:hRule="atLeast"/>
        </w:trPr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Жарминскому району</w:t>
            </w:r>
          </w:p>
        </w:tc>
        <w:tc>
          <w:tcPr>
            <w:tcW w:w="10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2 883 563 тысяч тенге;</w:t>
            </w:r>
          </w:p>
        </w:tc>
      </w:tr>
      <w:tr>
        <w:trPr>
          <w:trHeight w:val="30" w:hRule="atLeast"/>
        </w:trPr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Зайсанскому району</w:t>
            </w:r>
          </w:p>
        </w:tc>
        <w:tc>
          <w:tcPr>
            <w:tcW w:w="10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4 299 122 тысяч тенге;</w:t>
            </w:r>
          </w:p>
        </w:tc>
      </w:tr>
      <w:tr>
        <w:trPr>
          <w:trHeight w:val="30" w:hRule="atLeast"/>
        </w:trPr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Катон-Карагайскому району</w:t>
            </w:r>
          </w:p>
        </w:tc>
        <w:tc>
          <w:tcPr>
            <w:tcW w:w="10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5 299 214 тысяч тенге;</w:t>
            </w:r>
          </w:p>
        </w:tc>
      </w:tr>
      <w:tr>
        <w:trPr>
          <w:trHeight w:val="30" w:hRule="atLeast"/>
        </w:trPr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Курчумскому району</w:t>
            </w:r>
          </w:p>
        </w:tc>
        <w:tc>
          <w:tcPr>
            <w:tcW w:w="10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5 791 110 тысяч тенге;</w:t>
            </w:r>
          </w:p>
        </w:tc>
      </w:tr>
      <w:tr>
        <w:trPr>
          <w:trHeight w:val="30" w:hRule="atLeast"/>
        </w:trPr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Кокпектинскому району</w:t>
            </w:r>
          </w:p>
        </w:tc>
        <w:tc>
          <w:tcPr>
            <w:tcW w:w="10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4 599 656 тысяч тенге;</w:t>
            </w:r>
          </w:p>
        </w:tc>
      </w:tr>
      <w:tr>
        <w:trPr>
          <w:trHeight w:val="30" w:hRule="atLeast"/>
        </w:trPr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городу Риддер</w:t>
            </w:r>
          </w:p>
        </w:tc>
        <w:tc>
          <w:tcPr>
            <w:tcW w:w="10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2 189 207 тысяч тенге;</w:t>
            </w:r>
          </w:p>
        </w:tc>
      </w:tr>
      <w:tr>
        <w:trPr>
          <w:trHeight w:val="30" w:hRule="atLeast"/>
        </w:trPr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городу Курчатов</w:t>
            </w:r>
          </w:p>
        </w:tc>
        <w:tc>
          <w:tcPr>
            <w:tcW w:w="10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473 169 тысяч тенге;</w:t>
            </w:r>
          </w:p>
        </w:tc>
      </w:tr>
      <w:tr>
        <w:trPr>
          <w:trHeight w:val="30" w:hRule="atLeast"/>
        </w:trPr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городу Семей</w:t>
            </w:r>
          </w:p>
        </w:tc>
        <w:tc>
          <w:tcPr>
            <w:tcW w:w="10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6 394 696 тысяч тенге;</w:t>
            </w:r>
          </w:p>
        </w:tc>
      </w:tr>
      <w:tr>
        <w:trPr>
          <w:trHeight w:val="30" w:hRule="atLeast"/>
        </w:trPr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Тарбагатайскому району</w:t>
            </w:r>
          </w:p>
        </w:tc>
        <w:tc>
          <w:tcPr>
            <w:tcW w:w="10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8 870 993 тысяч тенге;</w:t>
            </w:r>
          </w:p>
        </w:tc>
      </w:tr>
      <w:tr>
        <w:trPr>
          <w:trHeight w:val="30" w:hRule="atLeast"/>
        </w:trPr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Уланскому району</w:t>
            </w:r>
          </w:p>
        </w:tc>
        <w:tc>
          <w:tcPr>
            <w:tcW w:w="10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4 189 411 тысяч тенге;</w:t>
            </w:r>
          </w:p>
        </w:tc>
      </w:tr>
      <w:tr>
        <w:trPr>
          <w:trHeight w:val="30" w:hRule="atLeast"/>
        </w:trPr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Урджарскому району</w:t>
            </w:r>
          </w:p>
        </w:tc>
        <w:tc>
          <w:tcPr>
            <w:tcW w:w="10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9 347 095 тысяч тенге;</w:t>
            </w:r>
          </w:p>
        </w:tc>
      </w:tr>
      <w:tr>
        <w:trPr>
          <w:trHeight w:val="30" w:hRule="atLeast"/>
        </w:trPr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Шемонаихинскому району</w:t>
            </w:r>
          </w:p>
        </w:tc>
        <w:tc>
          <w:tcPr>
            <w:tcW w:w="10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3 420 869 тысяч тенге;</w:t>
            </w:r>
          </w:p>
        </w:tc>
      </w:tr>
    </w:tbl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Учесть в расходах областного бюджета минимальные объемы бюджетных средств по направлениям,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Учесть, что при определении трансфертов общего характера в базу расходов местных бюджетов дополнительно включены мероприятия, согласно приложениям 2-3 к настоящему решению.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Установить, что объемы расходов, учтенные при расчете трансфертов общего характера, должны быть предусмотрены в соответствующих местных бюджетах в объемах не ниже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приложениями 2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2020 года и действует до 31 декабря 2022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Шаймарданов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Восточно-Казахстанского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Головатюк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35/388-VI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Минимальные объемы бюджетных средств, направляемых на строительство, реконструкцию и сейсмоусиление объектов среднего образования в приоритетном порядке для ликвидации аварийных и (или) трехсменных школ, на капитальный ремонт объектов среднего образования со сроком эксплуатации 30 и более лет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9"/>
        <w:gridCol w:w="926"/>
        <w:gridCol w:w="3541"/>
        <w:gridCol w:w="3542"/>
        <w:gridCol w:w="3542"/>
      </w:tblGrid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районов и городов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3 390 106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3 684 067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3 918 846</w:t>
            </w:r>
          </w:p>
        </w:tc>
      </w:tr>
    </w:tbl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Минимальные объемы бюджетных средств, направляемых на осуществление капитальных расходов для организаций, оказывающих амбулаторно-поликлиническую помощь, а также стационарную помощь на районном уровне в рамках гарантированного объема бесплатной медицинской помощи и в системе обязательного социального медицинского страхования, которые финансируются из республиканского бюджета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9"/>
        <w:gridCol w:w="926"/>
        <w:gridCol w:w="3541"/>
        <w:gridCol w:w="3542"/>
        <w:gridCol w:w="3542"/>
      </w:tblGrid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районов и городов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1 736 171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3 350 450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4 994 457</w:t>
            </w:r>
          </w:p>
        </w:tc>
      </w:tr>
    </w:tbl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Минимальные объемы бюджетных средств, направляемых на субсидирование агропромышленного комплекса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2"/>
        <w:gridCol w:w="844"/>
        <w:gridCol w:w="3591"/>
        <w:gridCol w:w="3591"/>
        <w:gridCol w:w="3592"/>
      </w:tblGrid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районов и городов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14 344 898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14 817 626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15 414 774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35/388-VI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Дополнительно включенные в базу расходов местных бюджетов, при определении объемов трансфертов общего характера на 2020-2022 годы, средства на реализацию государственного образовательного заказа в дошкольных организациях образования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875"/>
        <w:gridCol w:w="3477"/>
        <w:gridCol w:w="3478"/>
        <w:gridCol w:w="3478"/>
      </w:tblGrid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районов и городов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17 088 798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20 485 305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20 921 822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261 104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268 806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280 027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792 339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826 845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829 328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 район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851 457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872 304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895 719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 район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137 768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142 592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147 942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 район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411 726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425 208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440 404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 район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623 007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633 468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645 986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 район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484 236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503 867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521 116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 район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383 269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520 580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530 404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 район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391 908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393 791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394 945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район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479 482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491 817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504 403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313 282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319 141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326 028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г.Курчатов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223 752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227 916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233 129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г.Риддер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965 978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1 140 880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1 172 858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г.Семей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2 493 939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4 621 831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4 718 933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 район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907 195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911 222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916 905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Усть-Каменогорск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5 905 644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6 687 557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6 811 934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 район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420 810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429 933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457 445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 район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482 765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498 076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512 613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 район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559 137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569 471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581 703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35/388-VI</w:t>
            </w:r>
          </w:p>
        </w:tc>
      </w:tr>
    </w:tbl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Дополнительно включенные в базу расходов местных бюджетов при определении трансфертов общего характера на 2020-2022 годы средств на предоставление мер социальной поддержки по оплате коммунальных услуг и приобретению топлива специалистам государственных организаций образования, социального обеспечения, культуры, спорта, агопромышленного комплекса, работающих и проживающих в сельских населенных пунктах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4"/>
        <w:gridCol w:w="1049"/>
        <w:gridCol w:w="3325"/>
        <w:gridCol w:w="3326"/>
        <w:gridCol w:w="3326"/>
      </w:tblGrid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районов и городов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774 366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807 738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844 466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34 214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35 925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37 362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20 684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21 718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22 587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 район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43 080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45 234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47 496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 район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31 882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31 943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32 037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 район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48 273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48 273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48 273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 район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57 200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60 060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62 462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 район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55 956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58 756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61 695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 район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27 060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28 413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29 550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 район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54 432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65 318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78 382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район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55 987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58 786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61 137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59 906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59 906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59 906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Риддер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Семей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19 907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23 888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28 666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 район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90 264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90 264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92 064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 район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51 321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52 861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54 432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 район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100 093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101 093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102 106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 район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23 795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24 985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