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6cfcc" w14:textId="046cf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30 июля 2015 года № 189 "Об утверждении регламента государственной услуги "Выдача архивных справок"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16 октября 2019 года № 359. Зарегистрировано Департаментом юстиции Восточно-Казахстанской области 21 октября 2019 года № 6218. Утратило силу - постановлением Восточно-Казахстанского областного акимата от 20 августа 2020 года № 289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20.08.2020 № 289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13 мая 2019 года № 133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138 "Об утверждении стандартов государственных услуг в области архивного дела" (зарегистрированным в Реестре государственной регистрации нормативных правовых актов за № 18653)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30 июля 2015 года № 189 "Об утверждении регламента государственной услуги "Выдача архивных справок" (зарегистрированное в Реестре государственной регистрации нормативных правовых актов за номером 4132, опубликованный в информационно-правовой системе "Әділет" 12 октября 2015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регламента государственной услуги "Выдача архивных справок, копий архивных документов или архивных выписок";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справок"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культуры, архивов и документации Восточно-Казахстанской области в установленном законодательством Республики Казахстан порядке обеспечить: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социальной сферы.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октября 2019 года № 359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2015 года № 189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архивных справок, копий архивных документов или архивных выписок"</w:t>
      </w:r>
    </w:p>
    <w:bookmarkEnd w:id="10"/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архивных справок, копий архивных документов или архивных выписок" (далее - государственная услуга) оказывается государственными архивами области, городов, районов (далее - услугодатель).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www.еgov.kz (далее - портал).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архивная справка о подтверждении сведений социально-правового характера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Формам документов, оформляемых (составляемых) при комплектовании, хранении, учете и использовании документов Национального архивного фонда и других архивных документов государственными и специальными государственными архивами, утвержденными приказом Министра культуры и спорта Республики Казахстан от 12 марта 2019 года № 62 (зарегистрированным в Реестре государственной регистрации нормативных правовых актов под № 18392) (далее – Формы) либо копия архивного документа или архивная выписка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Формам, или ответ об отсутствии на хранении у услугодателя запрашиваемых сведений либо мотивированный ответ об отказе в оказании государственной услуги, по основаниям, предусмотренным пунктом 10-1 стандарта государственной услуги "Выдача архивных справок, копий архивных документов или архивных выписок",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138 (зарегистрированным в Реестре государственной регистрации нормативных правовых актов за № 11086) (далее - Стандарт).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электронная или бумажная.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 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для получения результата оказания государственной услуги на бумажном носителе услугополучателю в "личный кабинет" направляется уведомление с указанием места и даты получения результата государственной услуги.</w:t>
      </w:r>
    </w:p>
    <w:bookmarkEnd w:id="20"/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документов услугополучателя (либо его уполномоченного представителя: юридического лица по документу, подтверждающему полномочия; физического лица по нотариально засвидетельствованной доверенности, при предоставлении интересов услугополучателя третьим лицом)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 и длительность их выполнения: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1 - прием и регистрация документов услугополучателя, представленных курьером Государственной корпорации канцелярией услугодателя, передача документов руководителю услугодателя. Длительность выполнения - 30 (тридцать) минут;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2 - рассмотрение документов руководителем услугодателя, передача документов руководителю отдела услугодателя. Длительность выполнения - в течение 1 (одного) рабочего дня;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3 - рассмотрение документов руководителем отдела услугодателя, передача документов специалисту отдела услугодателя. Длительность выполнения - в течение 1 (одного) рабочего дня;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4 - рассмотрение документов специалистом отдела услугодателя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подготовка архивной справки. Длительность выполнения - в течение 6 (шести) рабочих дней;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5 - подписание архивной справки руководителем услугодателя и передача его в канцелярию. Длительность выполнения - в течение 1 (одного) рабочего дня;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6 - передача результата оказания государственной услуги курьеру Государственной корпорации. Длительность выполнения - в течение 1 (одного) рабочего дня.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поступления документов услугодателю из Государственной корпорации, а также при обращении на портал результат оказания государственной услуги - 11 (одиннадцать) рабочих дней.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для оказания государственной услуги необходимо изучение документов двух и более организаций, и (или) периода более чем за 5 (пять) лет услугодателем срок оказания государственной услуги продлевается не более чем на 30 (тридцать) календарных дней после истечения срока оказания государственной услуги с последующим уведомлением услугополучателя через Государственную корпорацию или портал о продлении срока в течение 2 (двух) рабочих дней.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передача пакета документов руководителю услугодателя. Переданный руководителю услугодателя пакет документов служит основанием для начала выполнения действия 2, указанного в пункте 5 настоящего Регламента. 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по действию 2, указанному в пункте 5 настоящего Регламента, является резолюция руководителя услугодателя, которая служит основанием для выполнения действия 3, указанного в пункте 5 настоящего Регламента. 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по действию 3, указанному в пункте 5 настоящего Регламента, является резолюция руководителя отдела услугодателя, которая служит основанием для начала выполнения действия 4, указанного в пункте 5 настоящего Регламента. 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по действию 4, указанному в пункте 5 настоящего Регламента, является подготовленная специалистом отдела архивная справка, копия архивных документов или архивных выписок которая служит основанием для выполнения действия 5, указанного в пункте 5 настоящего Регламента. 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по действию 5, указанному в пункте 5 настоящего Регламента, является подписанная руководителем услугодателя архивная справка, копия архивных документов или архивных выписок которая служит основанием для выполнения действия 6, указанного в пункте 5 настоящего Регламента. 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по действию 6,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подписанной руководителем услугодателя архивной справки, копии архивных документов или архивных выписок услугополучателю при обращении в Государственную корпорацию или уведомление о готовности архивной справки, копии архивных документов или архивных выписок при обращении на портал.</w:t>
      </w:r>
    </w:p>
    <w:bookmarkEnd w:id="38"/>
    <w:bookmarkStart w:name="z5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услугодателя в процессе оказания государственной услуги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услугодателя.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канцелярией услугодателя, передача документов руководителю услугодателя. Длительность выполнения - 30 (тридцать) минут;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услугодателя, передача документов руководителю отдела услугодателя. Длительность выполнения - в течение 1 (одного) рабочего дня;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документов руководителем отдела услугодателя, передача документов специалисту отдела услугодателя. Длительность выполнения - в течение 1 (одного) рабочего дня;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документов специалистом отдела услугодателя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подготовка архивной справки. Длительность выполнения - в течение 6 (шести) рабочих дней;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архивной справки руководителем услугодателя. Длительность выполнения - в течение 1 (одного) рабочего дня;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подписанной руководителем услугодателя архивной справки услугополучателю при обращении в Государственную корпорацию, а также направление уведомления о готовности архивной справки при обращении на портал. Длительность выполнения - в течение 1 (одного) рабочего дня.</w:t>
      </w:r>
    </w:p>
    <w:bookmarkEnd w:id="51"/>
    <w:bookmarkStart w:name="z6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вправе обращаться в Государственную корпорацию и предоставляют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обработки запроса услугополучателя - 20 (двадцать) минут.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подготовки и направления запроса услугодателю: 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выбор оператором Государственной корпорации услуги, указанной в настоящем регламенте,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- данные доверенности не заполняются);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запроса через ШЭП в ГБД ФЛ/ГБД ЮЛ о данных услугополучателя, а также в ЕНИС - о данных доверенности представителя услугополучателя;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наличия данных услугополучателя в ГБД ФЛ/ГБД ЮЛ, данных доверенности в ЕНИС;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электронного документа (запроса услугополучателя), удостоверенного (подписанного) ЭЦП оператора Государственной корпорации, через ШЭП в АРМ услугодателя.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или должностные лица, уполномоченные направлять запрос услугодателя: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Государственной корпорации.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и сроки взаимодействия с Государственной корпорацией и (или) иными услугодателями, в том числе процедуры (действия) формирования и направления запросов услугодателей по вопросам оказания государственных услуг: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1 - ввод оператором Государственной корпорации в АРМ ИСМ логина и пароля (процесс авторизации) для оказания услуги;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2 - выбор оператором Государственной корпорации услуги, указанной в настоящем регламенте,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- данные доверенности не заполняются);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3 - направление запроса через ШЭП в ГБД ФЛ/ГБД ЮЛ о данных услугополучателя, а также в ЕНИС - о данных доверенности представителя услугополучателя;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1 - проверка наличия данных услугополучателя в ГБД ФЛ/ГБД ЮЛ, данных доверенности в ЕНИС;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4 - формирование сообщения о невозможности получения данных в связи с отсутствием данных услугополучателя в ГБД ФЛ/ГБД ЮЛ, данных доверенности в ЕНИС;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5 -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услугополучателя) удостоверенного (подписанного) ЭЦП оператора Государственной корпорации через ШЭП в АРМ услугодателя;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услугодателя;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2 - проверка (обработка) услугодателем соответствия приложенных услугополучателем документов к перечню документов, указанному в Стандарте, и основаниям для оказания услуги;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9 - получение услугополучателем через оператора Государственной корпорации результата государственной услуги (архивной справки).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Процесс получения результата оказания государственной услуги через Государственную корпорацию: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получением результата оказания государственной услуги (архивной справки) услугополучатель обращается после окончания срока оказания государственной услуги. Срок оказания государственной услуги - 11 (одиннадцати) рабочих дней;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Государственной корпорации выдача готового результата оказания государственной услуги осуществляется на основании расписки о приеме соответствующих документов, при предъявлении удостоверения личности (либо уполномоченного представителя: юридического лица по документу, подтверждающему полномочия; физического лица по нотариально засвидетельственной доверенности).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оказания государственной услуги в течение 1 (одного) месяца, после чего передает его услугодателю для дальнейшего хранения в течение 1 (одного) года. При обращении услугополучателя по истечении 1 (одного) месяца, по запросу Государственной корпорации услугодатель в течение 10 (десяти) рабочих дней направляет готовый результат оказания государственной услуги в Государственную корпорацию для выдачи услугополучателю.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действий, необходимых для оказания государственной услуги через портал: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государственной услуги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государственной услуги (осуществляется для незарегистрированных получателей государственной услуги на портале);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ввод услугополучателем ИИН/БИН и пароля (процесс авторизации) на портале для получения услуги;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зарегистрированном услугополучателе через ИИН/БИН и пароль;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связи с имеющимися нарушениями в данных услугополучателя;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3 -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4 - формирование сообщения об отказе в запрашиваемой услуге в связи с не подтверждением подлинности ЭЦП услугополучателя;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удостоверение запроса для оказания услуги посредством ЭЦП услугополучателя и направление электронного документа (запроса) через ШЭП в АРМ услугодателя для обработки услугодателем;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регистрация электронного документа в АРМ услугодателя;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(обработка) услугодателем соответствия приложенных услугополучателем документов к перечню документов, указанному в Стандарте и основаниям для оказания услуги;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8 - получение услугополучателем результата оказания государственной услуги (архивной справки).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и размещается на веб-портале "электронного правительства", интернет-ресурсе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– автоматизированное рабочее место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ЕНИС – единая нотариальная информационная система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ГБД ФЛ – государственная база данных "Физические лица"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ГБД ЮЛ – государственная база данных "Юридические лица"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М – информационная система мониторинга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архивных справок,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копий архивных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или архивных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выписок"</w:t>
            </w:r>
          </w:p>
        </w:tc>
      </w:tr>
    </w:tbl>
    <w:bookmarkStart w:name="z117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73533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архивных справок,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копий архивных документов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выписок"</w:t>
            </w:r>
          </w:p>
        </w:tc>
      </w:tr>
    </w:tbl>
    <w:bookmarkStart w:name="z122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1) при оказании государственной услуги через Государственную корпорацию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при оказании государственной услуги через портал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7810500" cy="485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5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6921500" cy="293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