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c10b6" w14:textId="29c10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государственного природного заказника местного значения "Аюды"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27 сентября 2019 года № 333. Зарегистрировано Департаментом юстиции Восточно-Казахстанской области 2 октября 2019 года № 6184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 подпунктом 6)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7 июля 2006 года "Об особо охраняемых природных территориях" в целях создания особо охраняемой природной территории местного значения Восточно-Казахстанский областной акимат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Создать государственный природный заказник местного значения "Аюды" (далее Заказник) общей площадью 5873,8022 гектара на территории Уланского района Восточно-Казахстанской области.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Заказник закрепить за коммунальным государственным учреждением "Асу-Булакское лесное хозяйство" управления природных ресурсов и регулирования природопользования Восточно-Казахстанской области".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природных ресурсов и регулирования природопользования Восточно-Казахстанской области в установленном законодательством Республики Казахстан порядке обеспечить: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распространяемых на территории Восточно-Казахстанской области;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постановления на интернет-ресурсе акима Восточно-Казахстанской области после его официального опубликования.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по вопросам агропромышленного комплекса.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Восточно-Казахстанской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Аймукашев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21"/>
        <w:gridCol w:w="4179"/>
      </w:tblGrid>
      <w:tr>
        <w:trPr>
          <w:trHeight w:val="30" w:hRule="atLeast"/>
        </w:trPr>
        <w:tc>
          <w:tcPr>
            <w:tcW w:w="7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Комитета лесного хозяйства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животного мира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экологии, геологии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природных ресурсов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Кайнарбеков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"___"____________ 2019 года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