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0331" w14:textId="6370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августа 2019 года № 264. Зарегистрировано Департаментом юстиции Восточно-Казахстанской области 15 августа 2019 года № 6117.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апреля 2019 года № 159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18574),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за номером 4175, опубликованное в информационно-правовой системе "Әділет" 16 ноября 2015 года, в газетах "Дидар" от 17 ноября 2015 года, 19 ноября 2015 года, "Рудный Алтай" от 18 ноября 2015 года, 20 ноября 2015 года, 23 ноября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мая 2018 года № 139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 (зарегистрированное в Реестре государственной регистрации нормативных правовых актов за номером 5647, опубликованное в Эталонном контрольном банке нормативных правовых актов Республики Казахстан в электронном виде 13 июня 2018 года, в газетах "Дидар" и "Рудный Алтай" от 12 июля 2018 года) внести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области в установленном законодательством Республики Казахстан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по вопросам социальной сферы.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- Стандарт)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 и регистрацию документов услугополучателя, представленных курьером Государственной корпорации.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 Длительность выполнения – 15 (пятнадцать) минут;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 и передает руководителю услугодателя. Длительность выполнения – 17 (семнадцать) рабочих дней;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 (один) рабочий день;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результат оказания государственной услуги курьеру и обеспечивает доставку в Государственную корпорацию. Длительность выполнения – 15 (пятнадцать) минут.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а также при обращении на портал – 19 (девятнадцать) рабочих дней.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проект постановления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курьером в Государственной корпорации. 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услугополучателя, представленных курьером Государственной корпорации.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 Длительность выполнения – 15 (пятнадцать) минут;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постановления либо мотивированный ответ об отказе в оказании государственной услуги и передает руководителю услугодателя. Длительность выполнения – 17 (семнадцать) рабочих дней;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его в канцелярию услугодателя. Длительность выполнения – 1 (один) рабочий день;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курьеру и обеспечивает доставку в Государственную корпорацию. Длительность выполнения – 15 (пятнадцать) минут.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пункта 9 Стандарта и (или) документов с истекшим сроком действия работник Государственной корпорации отказывает в приеме заявления;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 документы, формируются по направлениям, фиксируются в информационной системе мониторинга (далее – ИСМ) оказания государственных услуг путем сканирования штрих-кода на расписке;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к услугодателю.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представителю по нотариально заверенной доверенности).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670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попечительства над ребенком-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 (детьми),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Государственную корпорацию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через портал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225</w:t>
            </w:r>
          </w:p>
        </w:tc>
      </w:tr>
    </w:tbl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96"/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акимы поселков, сел, сельских округов (далее – услугодатель).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7"/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сотрудником канцелярии услугодателя или передачи курьером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акимом, передача рассмотренных документов специалисту услугодателя на исполнение. Длительность выполнения - 20 (двадцать) минут;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акиму на подписание. Длительность выполнения – 4 (четыре) рабочих дня;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сотрудником канцелярии услугодателя результата оказания государственной услуги услугополучателю или курьеру Государственной корпорации. Длительность выполнения –15 (пятнадцать) минут.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 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зарегистрированных документов акиму. Переданный пакет документов акиму является основанием для начала выполнения действия 2, указанного в пункте 5 настоящего Регламента. 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рассмотрение документов акимом и передача завизированных документов специалисту услугодателя, которые являются основанием для выполнения действия 3, указанного в пункте 5 настоящего Регламента.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3, указанному в пункте 5 настоящего Регламента, является рассмотрение документов специалистом услугодателя на соответствие предъявляемым требованиям, предусмотренным пунктом 9 Стандарта и подготовка справки, которые являются основанием для выполнения действия 4, указанного в пункте 5 настоящего Регламента.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подписание результата оказания государственной услуги акимом, который является основанием для выполнения действия 5, указанного в пункте 5 настоящего Регламента. 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5, указанному в пункте 5 настоящего Регламента, является направление подписанного акимом результата оказания государственной услуги услугополучателю.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выдача услугополучателю либо курьеру Государственной корпорации результата оказания государственной услуги. </w:t>
      </w:r>
    </w:p>
    <w:bookmarkEnd w:id="123"/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акиму. Длительность выполнения - 30 (тридцать) минут;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акимом, передача документов специалисту услугодателя. Длительность выполнения - 20 (двадцать) минут;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справки и передача акиму на подписание. Длительность выполнения - 4 (четыре) рабочих дня;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акимом и направление в канцелярию. Длительность выполнения - 20 (двадцать) минут;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15 (пятнадцать) минут. 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5"/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мониторинга (далее – ИСМ) для оказания государственной услуги;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ИСМ подлинности данных о зарегистрированном операторе через электронно-цифровую подпись (далее – ЭЦП);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ИСМ в связи с имеющимися нарушениями в данных оператора Государственной корпорации;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услуги);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документов, при предъявлении удостоверения личности услугополучателя (либо уполномоченного представителя по нотариально заверенной доверенности).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 через МИО городов и районов областного значения, городов районного значения, акимы поселков, сел, сельских округов, длительность выполнения: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сотрудник канцелярии МИО города районного значения, акимы поселков, сел, сельских округов проверяет представленные услугополучателем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Осуществляет прием либо отказ в приеме документов услугополучателя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 (двадцать) минут;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сотрудник канцелярии МИО города районного значения, акимы поселков, сел, сельских округов направляет пакет документов услугодателю. Где услугодатель производит действие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Длительность выполнения – 1 (один) календарный день;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МИО города районного значения, акимы поселков, сел, сельских округов результат оказания государственной услуги. Длительность выполнения – 20 (двадцать) минут.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645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225</w:t>
            </w:r>
          </w:p>
        </w:tc>
      </w:tr>
    </w:tbl>
    <w:bookmarkStart w:name="z1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местными исполнительными органами области, районов, городов, организациями образования (далее - услугодатель). 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№ 198 (зарегистрированным в Реестре государственной регистрации нормативных правовых актов за номером 11184) (далее – Стандарт).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предоставлений результата оказания государственной услуги – бумажная.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9"/>
    <w:bookmarkStart w:name="z20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документов с истекшим сроком действия услугодатель отказывает в приеме пакета документов. Длительность выполнения – 30 (тридцать) минут;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их сотруднику услугодателя. Длительность выполнения - 5 (пять) минут;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сотрудником услугодателя и подготовка результата либо мотивированного ответа об отказе в оказании государственной услуги и передача его руководителю услугодателя. Длительность выполнения - 4 (четыре) рабочих дня;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- 15 (пятнадцать) минут;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выдает услугополучателю результат оказания государственной услуги. Длительность выполнения - 15 (пятнадцать) минут.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- 5 (пять) рабочих дней.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результата оказания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194"/>
    <w:bookmarkStart w:name="z2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сотрудником канцелярии услугодателя и передача документов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документов с истекшим сроком действия услугодатель отказывает в приеме пакета документов. Длительность выполнения – 30 (тридцать) минут;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их сотруднику услугодателя. Длительность выполнения - 5 (пять) минут;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сотрудником услугодателя и подготовка результата либо мотивированного ответа об отказе в оказании государственной услуги. Длительность выполнения - 4 (четыре) рабочих дня;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передает его в канцелярию услугодателя. Длительность выполнения – 15 (пятнадцать) минут; 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- 15 (пятнадцать) минут.</w:t>
      </w:r>
    </w:p>
    <w:bookmarkEnd w:id="205"/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мониторинга (далее – ИСМ) оказания государственных услуг;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ИСМ подлинности данных о зарегистрированном операторе через ЭЦП;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ИСМ в связи с имеющимися нарушениями в данных оператора Государственной корпорации;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ШЭП в ГБД ФЛ о данных услугополучателя;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АРМ РШЭП;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 - 5 (пять) рабочих дней.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его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ГК – информационная система Государственной корпорации 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658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8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услугодателя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2136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139</w:t>
            </w:r>
          </w:p>
        </w:tc>
      </w:tr>
    </w:tbl>
    <w:bookmarkStart w:name="z29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65"/>
    <w:bookmarkStart w:name="z29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канцелярию услугодателя;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– портал).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электронная (частично автоматизированная) и (или) бумажная.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(далее - Стандарт)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5"/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30 (тридцать) минут;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подготавливает договор о передаче ребенка (детей) на воспитание в приемную семью и решение о назначении выплаты денежных средств на их содержание,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услугодателя. Длительность выполнения – 9 (девять) рабочих дней; 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 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– 10 (десять) рабочих дней.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либо мотивированный ответ об отказе в оказании государственной услуги, что служит основанием для начала выполнения действия 2, указанного в пункте 5 настоящего Регламента.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договор и решение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289"/>
    <w:bookmarkStart w:name="z31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30 (тридцать) минут;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подготавливает договор о передаче ребенка (детей) на воспитание в приемную семью и решение о назначении выплаты денежных средств на их содержание,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услугодателя. Длительность выполнения – 9 (девять) рабочих дней; 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 </w:t>
      </w:r>
    </w:p>
    <w:bookmarkEnd w:id="300"/>
    <w:bookmarkStart w:name="z32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на портал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5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645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канцелярию услугодателя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через портал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