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72b2" w14:textId="8917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8 сентября 2015 года № 227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июля 2019 года № 235. Зарегистрировано Департаментом юстиции Восточно-Казахстанской области 23 июля 2019 года № 6088. Утратило силу - постановлением Восточно-Казахстанского областного акимата от 24 февраля 2020 года № 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24.02.2020 № 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30января 2019 года № 40"О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марта2015 года № 272 "Об утверждении стандартов государственных услуг в сфере земельных отношений, геодезии и картографии"(зарегистрированным в Реестре государственной регистрации нормативных правовых актов за номером 18268),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сентября 2015 года № 227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за номером 4177, опубликованное в информационно-правовой системе "Әділет" 16 ноября 2015 года, в газетах "Дидар" 24 ноября 2015 года, 26 ноября 2015 года, 28 ноября 2015 года и "Рудный Алтай" 25 ноября 2015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земельных отношений области в установленном законодательством Республики Казахстан порядке обеспечить: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(зарегистрированным в Реестре государственной регистрации нормативных правовых актов за номером 11050) (далее –Стандарт).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прием и регистрация канцелярией услугодателя документов, представленных Государственной корпорацией. Длительность выполнения - 15 (пятнадцать) минут;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Определение сотрудника услугодателя для исполнения. Длительность выполнения – 30 (тридцать) минут;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проверка сотрудником услугодателя документов услугополучателя, направление руководству услугодателя акта определения кадастровой (оценочной) стоимости земельного участка для утверждения либо мотивированного ответа об отказе в оказании государственной услуги для подписания. Длительность выполнения – 2 (два) рабочих дня;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утверждение руководством услугодателя акта определения кадастровой (оценочной) стоимости земельного участка либо подписание мотивированного ответа об отказе в оказании государственной услуги. Длительность выполнения - 2 (два) часа;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5 – направление акта кадастровой (оценочной) стоимости земельного участка либо мотивированного ответа об отказе в оказании государственной услуги в Государственную корпорацию. Длительность выполнения - 30 (тридцать) минут.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в Государственную корпорацию – 3 (три) рабочих дня.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акт кадастровой (оценочной) стоимости земельного участка для утверждения либо мотивированный ответ об отказе в оказании государственной услуги, который служит основанием для начала выполнения действия 4, указанного в пункте 5 настоящего Регламента. Результат действия 3 передается руководству услугодателя для выполнения действия 4, указанного в пункте 5 настоящего Регламента.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утвержденный акт кадастровой (оценочной) стоимости земельного участка либо подписанный мотивированный ответ об отказе в оказании государственной услуги, который служит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результата оказания государственной услуги курьера Государственной корпорации.</w:t>
      </w:r>
    </w:p>
    <w:bookmarkEnd w:id="31"/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Государственной корпорацией,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15 (пятнадцать) минут;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услугуполучателя и направляет их сотруднику услугодателя. Длительность выполнения - 30 (тридцать) минут;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документы услугополучателя, направляет руководству услугодателя акт определения кадастровой (оценочной) стоимости земельного участка для утверждения либо мотивированный ответ об отказе в оказании государственной услуги для подписания. Длительность выполнения – 2 (два) рабочих дня;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утверждает акт кадастровой (оценочной) стоимости земельного участка либо подписывает мотивированный ответ об отказе в оказании государственной услуги и передает в канцелярию услугодателя. Длительность выполнения – 2 (два) часа;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акт кадастровой (оценочной) стоимости земельного участка либо мотивированный ответ об отказе в оказании государственной услуги в Государственную корпорацию. Длительность выполнения - 30 (тридцать) минут.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оказания государственных услуг Государственной корпорации и выдает услугополучателю расписку о приеме заявления.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Государственная корпорация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результата оказания государственной услуги осуществляется услугополучателем на основании расписки о приеме документов при предъявлении удостоверения личности (либо его представителем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кадастровой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(оценочной)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продаваемых частную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63"/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утвержденный землеустроительный проект по формированию земельного участка,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(зарегистрированным в Реестре государственной регистрации нормативных правовых актов за номером 11050) (далее – Стандарт).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73"/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1 - прием и регистрация документов, представленных услугополучателем через портал или Государственной корпорацией.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- 15 (пятнадцать) минут;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Определение сотрудника услугодателя для исполнения. Длительность выполнения - 30 (тридцать) минут;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проверка сотрудником услугодателя достоверности представленного землеустроительного проекта, подготовка проекта приказа либо мотивированного ответа об отказе в оказании государственной услуги. Длительность выполнения - 6 (шесть) рабочих дней;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подписание руководством услугодателя приказа либо мотивированного ответа об отказе в оказании государственной услуги. Длительность выполнения - 2 (два) часа;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выдача приказа либо мотивированного ответа об отказе в оказании государственной услуги услугополучателю через портал либо направление в Государственную корпорацию. Длительность выполнения - 15 (пятнадцать) минут.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в Государственную корпорацию и на портал – 7 (семь) рабочих дней.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приказ либо мотивированный ответ об отказе в оказании государственной услуги, который служит основанием для начала выполнения действия 4, указанного в пункте 5 настоящего Регламента. Результат действия 3 передается руководству услугодателя для выполнения действия 4, указанного в пункте 5 настоящего Регламента.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подписанный приказ либо мотивированный ответ об отказе в оказании государственной услуги, которые служат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результата оказания государственной услуги в "личный кабинет" услугополучателя либо в Государственную корпорацию.</w:t>
      </w:r>
    </w:p>
    <w:bookmarkEnd w:id="88"/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услугополучателем через портал либо Государственной корпорацией,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Передает на рассмотрение руководству услугодателя. Длительность выполнения - 15 (пятнадцать) минут;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услугополучателя и направляет их сотруднику услугодателя. Длительность выполнения - 30 (тридцать) минут;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достоверность представленного землеустроительного проекта, подготавливает проект приказа и направляет руководству услугодателя для утверждения либо подготавливает мотивированный ответ об отказе в оказании государственной услуги и направляет руководству услугодателя для подписания. Длительность выполнения - 6 (шесть) рабочих дней;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приказ либо мотивированный ответ об отказе в оказании государственной услуги и передает в канцелярию услугодателя. Длительность выполнения - 2 (два) часа;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приказ либо мотивированный ответ об отказе в оказании государственной услуги услугополучателю через портал либо направляет в Государственную корпорацию. Длительность выполнения - 15 (пятнадцать) минут. </w:t>
      </w:r>
    </w:p>
    <w:bookmarkEnd w:id="99"/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оказания государственных услуг Государственной корпорации и выдает услугополучателю расписку о приеме заявления.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Государственная корпорация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результата оказания государственной услуги осуществляется услугополучателем на основании расписки, при предъявлении удостоверения личности (либо его представителю по документу, подтверждающему полномочия),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портал: 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(ИИН/БИН) и пароль;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 государственной услуги) в ИС ГБД "Е-лицензирование" и обработка запроса в ИС ГБД "Е-лицензирование";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3 -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услуги;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 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услуги (приказ либо мотивированный ответ об отказе в предоставлении государственной услуги), сформированной порталом. Электронный документ формируется с использованием ЭЦП уполномоченного лица услугодателя.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- информационная система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государственная база данных "Е-лицензирование"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- шлюз "электронного правительства"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5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7216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Государственную корпорацию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17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151"/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государственной услуги осуществляются через: 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выдаче разрешения на использование земельного участка для изыскательских работ, либо мотивированный отказ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(зарегистрированным в Реестре государственной регистрации нормативных правовых актов за номером 11050) (далее –Стандарт).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161"/>
    <w:bookmarkStart w:name="z18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услугополучателя.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1 - прием и регистрация документов, представленных услугополучателем через портал либо Государственной корпорацией.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Выдача расписки о приеме либо об отказе в приеме документов. Длительность выполнения – 15 (пятнадцать) минут;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Определение услугодателем исполнителя – уполномоченный орган по земельным отношениям области, района (города областного значения) (далее – уполномоченный орган). Длительность выполнения – 3 (три) часа;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ознакомление руководства уполномоченного органа с документами услугополучателя, определение сотрудника для исполнения. Длительность выполнения – 3 (три) часа;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рассмотрение документов услугополучателя сотрудником уполномоченного органа, подготовка проекта решения местного исполнительного органа либо мотивированного ответа об отказе в оказании государственной услуги. Длительность выполнения – 2 (два) рабочих дня;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согласование проекта решения местного исполнительного органа с членами услугодателя, принятие окончательного результата оказания государственной услуги местным исполнительным органом области, района (города областного значения). Длительность выполнения – 7 (семь) рабочих дней;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выдача решения либо мотивированного ответа об отказе в оказании государственной услуги услугополучателю через портал либо направление в Государственную корпорацию. Длительность выполнения – 15 (пятнадцать) минут.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в Государственную корпорацию и на портал – 10 (десять) рабочих дней.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уполномоченному органу для выполнения действия 3, указанного в пункте 5 настоящего Регламента.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являются завизированные документы, которые служат основанием для начала выполнения действия 4, указанного в пункте 5 настоящего Регламента. Результат действия 3 передается сотруднику уполномоченного органа для выполнения действия 4, указанного в пункте 5 настоящего Регламента.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подготовленный проект решения местного исполнительного органа, который служит основанием для начала выполнения действия 5, указанного в пункте 5 настоящего Регламента, либо мотивированный ответ об отказе в оказании государственной услуги. Результат действия 4 передается местному исполнительному органу для выполнения действия 5, указанного в пункте 5 настоящего Регламента.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принятое решение местного исполнительного органа, которое служит основанием для начала выполнения действия 6, указанного в пункте 5 настоящего Регламента. Результат действия 5 передается в канцелярию услугодателя для выполнения действия 6, указанного в пункте 5 настоящего Регламента.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получение услугополучателем либо Государственной корпорацией решения местного исполнительного органа или мотивированного ответа об отказе в оказании государственной услуги.</w:t>
      </w:r>
    </w:p>
    <w:bookmarkEnd w:id="178"/>
    <w:bookmarkStart w:name="z20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уполномоченного органа. 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услугополучателем через портал либо Государственной корпорацией,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документов. Передает на рассмотрение руководству услугодателя. Длительность выполнения – 15 (пятнадцать) минут;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услугополучателя и направляет их в уполномоченный орган. Длительность выполнения – 3 (три) часа;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ознакамливается с документами услугополучателя и направляет их сотруднику для исполнения. Длительность выполнения – 3 (три) часа;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уполномоченного органа рассматривает документы услугополучателя, подготавливает проект постановления о разрешении местного исполнительного органа либо мотивированный ответ об отказе в оказании государственной услуги. Длительность выполнения – 2 (два) рабочих дня;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согласовывает и принимает разрешение. Длительность выполнения – 7 (семь) рабочих дней;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канцелярия услугодателя выдает разрешение либо мотивированный ответ об отказе в оказании государственной услуги услугополучателю через портал либо направляет в Государственную корпорацию. Длительность выполнения – 15 (пятнадцать) минут. </w:t>
      </w:r>
    </w:p>
    <w:bookmarkEnd w:id="191"/>
    <w:bookmarkStart w:name="z21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оказания государственных услуг Государственной корпорации и выдает услугополучателю расписку о приеме соответствующего заявления.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Государственная корпорация выдает расписку об отказе в приеме соответствующего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путем сканирования штрих-кода на расписке.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10 (десять) рабочих дней.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последовательность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(ИИН/БИН) и пароль;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3 -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 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услуги (электронная копия разрешения либо мотивированный ответ об отказе в оказании государственной услуги), сформированного порталом. Электронный документ формируется с использованием ЭЦП уполномоченного лица услугодателя.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ИСМ – информационная система мониторинга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государственная база данных "Е-лицензирование"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25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6327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26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земельного участка для изыскательских работ"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Государственную корпорацию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26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перевод орошаемой пашни в неорошаемые виды угодий"</w:t>
      </w:r>
    </w:p>
    <w:bookmarkEnd w:id="244"/>
    <w:bookmarkStart w:name="z27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перевод орошаемой пашни в неорошаемые виды угодий" (далее - государственная услуга) оказывается местным исполнительным органом области (далее – услугодатель).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и (или) местных исполнительных органов районов;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(далее – портал).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результата оказания государственной услуги: электронная и (или) бумажная.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решение услугодателя о решении перевода орошаемой пашни в неорошаемые виды угодий, либо мотивированный ответ об отказе в оказании государственной услуги по основаниям, предусмотренных пунктом 10 стандарта государственной услуги "Выдача решения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(зарегистрированным в Реестре государственной регистрации нормативных правовых актов за номером 11050) (далее –Стандарт).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254"/>
    <w:bookmarkStart w:name="z28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представитель по доверенности) согласно пункту 9 Стандарта.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прием и регистрация документов, представленных услугополучателем. Длительность выполнения - 15 (пятнадцать) минут;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документами, представленными услугополучателем и определение специалиста для исполнения. Длительность выполнения - 30 (тридцать) минут;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проверка специалистом услугодателя документов, представленных услугополучателем. Длительность выполнения - в течение 2 (двух) календарных дней;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действие 4 – подготовка проекта решения либо мотивированного ответа об отказе в оказании государственной услуги. Длительность выполнения – в течение 10 (десяти) календарных дней; 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5 – принятие услугодателем решения. Длительность выполнения – 15 (пятнадцать) календарных дней; </w:t>
      </w:r>
    </w:p>
    <w:bookmarkEnd w:id="262"/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выдача решения местного исполнительного органа области на перевод орошаемой пашни в неорошаемые виды угодий либо мотивированного ответа об отказе в оказании государственной услуги услугополучателю. Длительность выполнения – 15 (пятнадцать) минут.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- в течение 30 (тридцати) календарных дней.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виза об определении специалиста, которая служит основанием для начала выполнения действия 3, указанного в пункте 5 настоящего Регламента. 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являются проверенные документы услугополучателя, которые служат основанием для начала выполнения действия 4, указанного в пункте 5 настоящего Регламента. 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подготовленный проект решения либо мотивированного ответа об отказе в оказании государственной услуги, которые служат основанием для начала выполнения действия 5, указанного в пункте 5 настоящего Регламента.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пункте 5 настоящего Регламента, является принятое решение либо мотивированного ответа об отказе в оказании государственной услуги, которые служат основанием для начала выполнения действия 6, указанного в пункте 5 настоящего Регламента. 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решения либо мотивированного ответа об отказе в оказании государственной услуги.</w:t>
      </w:r>
    </w:p>
    <w:bookmarkEnd w:id="271"/>
    <w:bookmarkStart w:name="z29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представленные услугополучателем, перечисленные в пункте 9 Стандарта. Длительность выполнения – 15 (пятнадцать) минут;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предоставленными услугополучателем, и определяет специалиста для исполнения. Длительность выполнения - 30 (тридцать) минут;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услугополучателя проводит проверку достоверности представленных материалов. Длительность выполнения – в течение 2 (двух) календарных дней;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подготавливает проект решения либо мотивированного ответа об отказе в оказании государственной услуги. Длительность выполнения – в течение 10 (десяти) календарных дней;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принимает решение. Длительность выполнения – 15 (пятнадцать) календарных дней;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решение либо мотивированный ответ об отказе в оказании государственной услуги. Длительность выполнения - 15 (пятнадцать) минут.</w:t>
      </w:r>
    </w:p>
    <w:bookmarkEnd w:id="283"/>
    <w:bookmarkStart w:name="z30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последовательность процедур (действий) услугодателя и услугополучателя при оказании государственной услуги через портал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(ИИН/БИН) и пароль;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(обработка) сотрудником услугодателя соответствия приложенных услугополучателем документов, указанных в пункте 9 Стандарта, основаниям для оказания услуги;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 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услуги (электронная копия решения либо мотивированный отказ в дальнейшем рассмотрении заявления), сформированной порталом. Электронный документ формируется с использованием ЭЦП уполномоченного лица услугодателя.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- информационная система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веб–портал "Е-лицензирование"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- шлюз "электронного правительства"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орошаемой пашни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33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09"/>
    <w:bookmarkStart w:name="z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75438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орошаемой пашни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внеорошаемые виды угодий</w:t>
            </w:r>
          </w:p>
        </w:tc>
      </w:tr>
    </w:tbl>
    <w:bookmarkStart w:name="z34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перевод орошаемой пашни в неорошаемые виды угодий"</w:t>
      </w:r>
    </w:p>
    <w:bookmarkEnd w:id="313"/>
    <w:bookmarkStart w:name="z34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канцелярию услугодателя</w:t>
      </w:r>
    </w:p>
    <w:bookmarkEnd w:id="314"/>
    <w:bookmarkStart w:name="z3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</w:t>
      </w:r>
    </w:p>
    <w:bookmarkEnd w:id="316"/>
    <w:bookmarkStart w:name="z34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18"/>
    <w:bookmarkStart w:name="z34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