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9172b2" w14:textId="89172b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Восточно-Казахстанского областного акимата от 8 сентября 2015 года № 227 "Об утверждении регламентов государственных услуг в сфере земельных отношений"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Восточно-Казахстанского областного акимата от 17 июля 2019 года № 235. Зарегистрировано Департаментом юстиции Восточно-Казахстанской области 23 июля 2019 года № 6088. Утратило силу - постановлением Восточно-Казахстанского областного акимата от 24 февраля 2020 года № 43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-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Восточно-Казахстанского областного акимата от 24.02.2020 № 43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ИЗПИ.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</w:p>
    <w:bookmarkEnd w:id="0"/>
    <w:bookmarkStart w:name="z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Казахстан-Министра сельского хозяйства Республики Казахстан от 30января 2019 года № 40"О внесении изменений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марта2015 года № 272 "Об утверждении стандартов государственных услуг в сфере земельных отношений, геодезии и картографии"(зарегистрированным в Реестре государственной регистрации нормативных правовых актов за номером 18268), Восточно-Казахстанский областной акимат ПОСТАНОВЛЯЕТ:</w:t>
      </w:r>
    </w:p>
    <w:bookmarkEnd w:id="1"/>
    <w:bookmarkStart w:name="z8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Восточно-Казахстанского областного акимата от 8 сентября 2015 года № 227 "Об утверждении регламентов государственных услуг в сфере земельных отношений" (зарегистрированное в Реестре государственной регистрации нормативных правовых актов за номером 4177, опубликованное в информационно-правовой системе "Әділет" 16 ноября 2015 года, в газетах "Дидар" 24 ноября 2015 года, 26 ноября 2015 года, 28 ноября 2015 года и "Рудный Алтай" 25 ноября 2015 года) следующие изменения: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землеустроительных проектов по формированию земельных участков",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использование земельного участка для изыскательских работ",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перевод орошаемой пашни в неорошаемые виды угодий",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Start w:name="z1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Управлению земельных отношений области в установленном законодательством Республики Казахстан порядке обеспечить:</w:t>
      </w:r>
    </w:p>
    <w:bookmarkEnd w:id="3"/>
    <w:bookmarkStart w:name="z1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территориальном органе юстиции;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постановления акимата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"Институт законодательства и правовой информации Республики Казахстан"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календарных дней после государственной регистрации настоящего постановления направление его копии на официальное опубликование в периодические печатные издания, распространяемые на территории области;</w:t>
      </w:r>
    </w:p>
    <w:bookmarkEnd w:id="6"/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размещение настоящего постановления на интернет-ресурсе акима Восточно-Казахстанской области после его официального опубликования.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области по вопросам агропромышленного комплекса.</w:t>
      </w:r>
    </w:p>
    <w:bookmarkEnd w:id="8"/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Восточно-Казахстанской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"17" июля 2019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8 сентября 2015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227</w:t>
            </w:r>
          </w:p>
        </w:tc>
      </w:tr>
    </w:tbl>
    <w:bookmarkStart w:name="z24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</w:r>
    </w:p>
    <w:bookmarkEnd w:id="10"/>
    <w:bookmarkStart w:name="z25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"/>
    <w:bookmarkStart w:name="z2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"Утверждение кадастровой (оценочной) стоимости конкретных земельных участков, продаваемых в частную собственность государством" (далее – государственная услуга) оказывается местными исполнительными органами области, районов и городов областного значения (далее – услугодатель). </w:t>
      </w:r>
    </w:p>
    <w:bookmarkEnd w:id="12"/>
    <w:bookmarkStart w:name="z2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государственной услуги осуществляются через некоммерческое акционерное общество "Государственная корпорация "Правительство для граждан" (далее - Государственная корпорация).</w:t>
      </w:r>
    </w:p>
    <w:bookmarkEnd w:id="13"/>
    <w:bookmarkStart w:name="z2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– бумажная. </w:t>
      </w:r>
    </w:p>
    <w:bookmarkEnd w:id="14"/>
    <w:bookmarkStart w:name="z2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утвержденный акт кадастровой (оценочной) стоимости земельного участка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(зарегистрированным в Реестре государственной регистрации нормативных правовых актов за номером 11050) (далее –Стандарт).</w:t>
      </w:r>
    </w:p>
    <w:bookmarkEnd w:id="15"/>
    <w:bookmarkStart w:name="z3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6"/>
    <w:bookmarkStart w:name="z31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"/>
    <w:bookmarkStart w:name="z3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 (либо его представителя по доверенности).</w:t>
      </w:r>
    </w:p>
    <w:bookmarkEnd w:id="18"/>
    <w:bookmarkStart w:name="z3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19"/>
    <w:bookmarkStart w:name="z3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действие 1 - прием и регистрация канцелярией услугодателя документов, представленных Государственной корпорацией. Длительность выполнения - 15 (пятнадцать) минут;</w:t>
      </w:r>
    </w:p>
    <w:bookmarkEnd w:id="20"/>
    <w:bookmarkStart w:name="z3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действие 2 - ознакомление руководства услугодателя с документами услугополучателя. Определение сотрудника услугодателя для исполнения. Длительность выполнения – 30 (тридцать) минут;</w:t>
      </w:r>
    </w:p>
    <w:bookmarkEnd w:id="21"/>
    <w:bookmarkStart w:name="z3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действие 3 – проверка сотрудником услугодателя документов услугополучателя, направление руководству услугодателя акта определения кадастровой (оценочной) стоимости земельного участка для утверждения либо мотивированного ответа об отказе в оказании государственной услуги для подписания. Длительность выполнения – 2 (два) рабочих дня;</w:t>
      </w:r>
    </w:p>
    <w:bookmarkEnd w:id="22"/>
    <w:bookmarkStart w:name="z3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действие 4 – утверждение руководством услугодателя акта определения кадастровой (оценочной) стоимости земельного участка либо подписание мотивированного ответа об отказе в оказании государственной услуги. Длительность выполнения - 2 (два) часа;</w:t>
      </w:r>
    </w:p>
    <w:bookmarkEnd w:id="23"/>
    <w:bookmarkStart w:name="z3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действие 5 – направление акта кадастровой (оценочной) стоимости земельного участка либо мотивированного ответа об отказе в оказании государственной услуги в Государственную корпорацию. Длительность выполнения - 30 (тридцать) минут. </w:t>
      </w:r>
    </w:p>
    <w:bookmarkEnd w:id="24"/>
    <w:bookmarkStart w:name="z3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со дня сдачи пакета документов в Государственную корпорацию – 3 (три) рабочих дня.</w:t>
      </w:r>
    </w:p>
    <w:bookmarkEnd w:id="25"/>
    <w:bookmarkStart w:name="z4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документов не входит в срок оказания государственной услуги, при этом результат оказания государственной услуги услугодателем предоставляется в Государственную корпорацию за день до окончания срока оказания государственной услуги.</w:t>
      </w:r>
    </w:p>
    <w:bookmarkEnd w:id="26"/>
    <w:bookmarkStart w:name="z4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Результат действия 1 передается руководству услугодателя для выполнения действия 2, указанного в пункте 5 настоящего Регламента.</w:t>
      </w:r>
    </w:p>
    <w:bookmarkEnd w:id="27"/>
    <w:bookmarkStart w:name="z4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2, указанному в пункте 5 настоящего Регламента, являются завизированные документы, которые служат основанием для начала выполнения действия 3, указанного в пункте 5 настоящего Регламента. Результат действия 2 передается сотруднику услугодателя для выполнения действия 3, указанного в пункте 5 настоящего Регламента.</w:t>
      </w:r>
    </w:p>
    <w:bookmarkEnd w:id="28"/>
    <w:bookmarkStart w:name="z4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3, указанному в пункте 5 настоящего Регламента, является подготовленный акт кадастровой (оценочной) стоимости земельного участка для утверждения либо мотивированный ответ об отказе в оказании государственной услуги, который служит основанием для начала выполнения действия 4, указанного в пункте 5 настоящего Регламента. Результат действия 3 передается руководству услугодателя для выполнения действия 4, указанного в пункте 5 настоящего Регламента.</w:t>
      </w:r>
    </w:p>
    <w:bookmarkEnd w:id="29"/>
    <w:bookmarkStart w:name="z4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4, указанному в пункте 5 настоящего Регламента, является утвержденный акт кадастровой (оценочной) стоимости земельного участка либо подписанный мотивированный ответ об отказе в оказании государственной услуги, который служит основанием для начала выполнения действия 5, указанного в пункте 5 настоящего Регламента. Результат действия 4 передается в канцелярию услугодателя для выполнения действия 5, указанного в пункте 5 настоящего Регламента.</w:t>
      </w:r>
    </w:p>
    <w:bookmarkEnd w:id="30"/>
    <w:bookmarkStart w:name="z4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5,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расписка в получении результата оказания государственной услуги курьера Государственной корпорации.</w:t>
      </w:r>
    </w:p>
    <w:bookmarkEnd w:id="31"/>
    <w:bookmarkStart w:name="z46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2"/>
    <w:bookmarkStart w:name="z4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3"/>
    <w:bookmarkStart w:name="z4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Государственная корпорация;</w:t>
      </w:r>
    </w:p>
    <w:bookmarkEnd w:id="34"/>
    <w:bookmarkStart w:name="z4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35"/>
    <w:bookmarkStart w:name="z5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услугодателя.</w:t>
      </w:r>
    </w:p>
    <w:bookmarkEnd w:id="36"/>
    <w:bookmarkStart w:name="z5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37"/>
    <w:bookmarkStart w:name="z5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 принимает и регистрирует документы, представленные Государственной корпорацией,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выполнения – 15 (пятнадцать) минут;</w:t>
      </w:r>
    </w:p>
    <w:bookmarkEnd w:id="38"/>
    <w:bookmarkStart w:name="z5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 услугуполучателя и направляет их сотруднику услугодателя. Длительность выполнения - 30 (тридцать) минут;</w:t>
      </w:r>
    </w:p>
    <w:bookmarkEnd w:id="39"/>
    <w:bookmarkStart w:name="z5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услугодателя проверяет документы услугополучателя, направляет руководству услугодателя акт определения кадастровой (оценочной) стоимости земельного участка для утверждения либо мотивированный ответ об отказе в оказании государственной услуги для подписания. Длительность выполнения – 2 (два) рабочих дня;</w:t>
      </w:r>
    </w:p>
    <w:bookmarkEnd w:id="40"/>
    <w:bookmarkStart w:name="z5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утверждает акт кадастровой (оценочной) стоимости земельного участка либо подписывает мотивированный ответ об отказе в оказании государственной услуги и передает в канцелярию услугодателя. Длительность выполнения – 2 (два) часа;</w:t>
      </w:r>
    </w:p>
    <w:bookmarkEnd w:id="41"/>
    <w:bookmarkStart w:name="z5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направляет акт кадастровой (оценочной) стоимости земельного участка либо мотивированный ответ об отказе в оказании государственной услуги в Государственную корпорацию. Длительность выполнения - 30 (тридцать) минут.</w:t>
      </w:r>
    </w:p>
    <w:bookmarkEnd w:id="42"/>
    <w:bookmarkStart w:name="z57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3"/>
    <w:bookmarkStart w:name="z5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в Государственную корпорацию и предоставляют документы,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4"/>
    <w:bookmarkStart w:name="z5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– 15 (пятнадцать) минут.</w:t>
      </w:r>
    </w:p>
    <w:bookmarkEnd w:id="45"/>
    <w:bookmarkStart w:name="z6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Услугополучатель, обратившись в Государственную корпорацию, заполняет бланк заявления на бумажном носителе, указывая наименование государственной услуги, которую ему необходимо получить. </w:t>
      </w:r>
    </w:p>
    <w:bookmarkEnd w:id="46"/>
    <w:bookmarkStart w:name="z61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(оператор) операционного зала Государственной корпорации принимает заявление на бумажном носителе (с прилагаемыми к нему документами).</w:t>
      </w:r>
    </w:p>
    <w:bookmarkEnd w:id="47"/>
    <w:bookmarkStart w:name="z62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соблюдении правильности и полноты заполнения заявления на бумажном носителе и предоставления документов по перечню, утвержденному пунктом 9 Стандарта, работник (оператор) операционного зала Государственной корпорации регистрирует принятое заявление в информационной системе мониторинга (далее – ИСМ) оказания государственных услуг Государственной корпорации и выдает услугополучателю расписку о приеме заявления.</w:t>
      </w:r>
    </w:p>
    <w:bookmarkEnd w:id="48"/>
    <w:bookmarkStart w:name="z6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Государственная корпорация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49"/>
    <w:bookmarkStart w:name="z6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Поступившее в накопительный сектор заявление (с пакетом документов), фиксируется в системе ИСМ Государственной корпорации путем сканирования штрих-кода на расписке.</w:t>
      </w:r>
    </w:p>
    <w:bookmarkEnd w:id="50"/>
    <w:bookmarkStart w:name="z6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Реестр передаваемых документов услугодателю формируется в ИСМ Государственной корпорации автоматически. Работник (специалист) осуществляет передачу услугодателю распечатанного реестра передаваемых документов в двух экземплярах.</w:t>
      </w:r>
    </w:p>
    <w:bookmarkEnd w:id="51"/>
    <w:bookmarkStart w:name="z6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Сформированные заявления (с пакетом документов) с двумя экземплярами реестра, упаковываются в специальные ящики, опечатываются и направляются услугодателю через курьерскую или иную уполномоченную на это связь, в установленное графиком время, утвержденным руководителем Государственной корпорации. Второй экземпляр реестра возвращается в Государственную корпорацию с отметкой услугодателя в получении.</w:t>
      </w:r>
    </w:p>
    <w:bookmarkEnd w:id="52"/>
    <w:bookmarkStart w:name="z6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Готовые к выдаче документы с приложением двух экземпляров реестра, доставляются от услугодателя через курьерскую или иную уполномоченную на это связь, в установленное графиком время, утвержденным руководителем Государственной корпорации.</w:t>
      </w:r>
    </w:p>
    <w:bookmarkEnd w:id="53"/>
    <w:bookmarkStart w:name="z6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готовых (оформленных) и отказных документов, работник (специалист) накопительного сектора проверяет соответствие представленных услугодателем документов. Второй экземпляр реестра возвращается услугодателю с отметкой в получении, только при наличии всех документов указанных в реестре. В ином случае, в приеме документов отказывается с указанием причин отказа.</w:t>
      </w:r>
    </w:p>
    <w:bookmarkEnd w:id="54"/>
    <w:bookmarkStart w:name="z6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Процесс получения результата запроса через Государственную корпорацию:</w:t>
      </w:r>
    </w:p>
    <w:bookmarkEnd w:id="55"/>
    <w:bookmarkStart w:name="z7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 получением результата оказания государственной услуги услугополучатель обращается после окончания срока оказания государственной услуги. Срок оказания государственной услуги –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6"/>
    <w:bookmarkStart w:name="z7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Получение результата оказания государственной услуги осуществляется услугополучателем на основании расписки о приеме документов при предъявлении удостоверения личности (либо его представителем по нотариально заверенной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7"/>
    <w:bookmarkStart w:name="z7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</w:p>
    <w:bookmarkEnd w:id="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"Утверждение кадастровой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(оценочной) стоимости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конкретных земельных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участков, продаваемых частную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собственность государством"</w:t>
            </w:r>
          </w:p>
        </w:tc>
      </w:tr>
    </w:tbl>
    <w:bookmarkStart w:name="z74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</w:r>
    </w:p>
    <w:bookmarkEnd w:id="59"/>
    <w:bookmarkStart w:name="z7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1"/>
    <w:bookmarkStart w:name="z7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"17" июля 2019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8 сентября 2015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227</w:t>
            </w:r>
          </w:p>
        </w:tc>
      </w:tr>
    </w:tbl>
    <w:bookmarkStart w:name="z80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землеустроительных проектов по формированию земельных участков"</w:t>
      </w:r>
    </w:p>
    <w:bookmarkEnd w:id="63"/>
    <w:bookmarkStart w:name="z81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4"/>
    <w:bookmarkStart w:name="z8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"Утверждение землеустроительных проектов по формированию земельных участков" (далее – государственная услуга) оказывается местными исполнительными органами области, районов и городов областного значения (далее – услугодатель).</w:t>
      </w:r>
    </w:p>
    <w:bookmarkEnd w:id="65"/>
    <w:bookmarkStart w:name="z83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66"/>
    <w:bookmarkStart w:name="z84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bookmarkEnd w:id="67"/>
    <w:bookmarkStart w:name="z8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68"/>
    <w:bookmarkStart w:name="z8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69"/>
    <w:bookmarkStart w:name="z8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утвержденный землеустроительный проект по формированию земельного участка,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"Утверждение землеустроительных проектов по формированию земельных участков",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(зарегистрированным в Реестре государственной регистрации нормативных правовых актов за номером 11050) (далее – Стандарт).</w:t>
      </w:r>
    </w:p>
    <w:bookmarkEnd w:id="70"/>
    <w:bookmarkStart w:name="z8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71"/>
    <w:bookmarkStart w:name="z8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ЭЦП) уполномоченного лица услугодателя.</w:t>
      </w:r>
    </w:p>
    <w:bookmarkEnd w:id="72"/>
    <w:bookmarkStart w:name="z90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услугополучателяза получением результата оказания государственной услуги на бумажном носителе, результат оказания государственной услуги оформляется в электронной форме, при необходимости распечатывается и заверяется печатью и подписью уполномоченного лица услугодателя.</w:t>
      </w:r>
    </w:p>
    <w:bookmarkEnd w:id="73"/>
    <w:bookmarkStart w:name="z91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4"/>
    <w:bookmarkStart w:name="z9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 (либо его представителя по доверенности) или электронного запроса услугополучателя.</w:t>
      </w:r>
    </w:p>
    <w:bookmarkEnd w:id="75"/>
    <w:bookmarkStart w:name="z9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76"/>
    <w:bookmarkStart w:name="z94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действие 1 - прием и регистрация документов, представленных услугополучателем через портал или Государственной корпорацией. Проверка документов услугополучателя на соответствие перечню, определенному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выполнения - 15 (пятнадцать) минут;</w:t>
      </w:r>
    </w:p>
    <w:bookmarkEnd w:id="77"/>
    <w:bookmarkStart w:name="z95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действие 2 - ознакомление руководства услугодателя с документами услугополучателя. Определение сотрудника услугодателя для исполнения. Длительность выполнения - 30 (тридцать) минут;</w:t>
      </w:r>
    </w:p>
    <w:bookmarkEnd w:id="78"/>
    <w:bookmarkStart w:name="z96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действие 3 - проверка сотрудником услугодателя достоверности представленного землеустроительного проекта, подготовка проекта приказа либо мотивированного ответа об отказе в оказании государственной услуги. Длительность выполнения - 6 (шесть) рабочих дней;</w:t>
      </w:r>
    </w:p>
    <w:bookmarkEnd w:id="79"/>
    <w:bookmarkStart w:name="z97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действие 4 - подписание руководством услугодателя приказа либо мотивированного ответа об отказе в оказании государственной услуги. Длительность выполнения - 2 (два) часа;</w:t>
      </w:r>
    </w:p>
    <w:bookmarkEnd w:id="80"/>
    <w:bookmarkStart w:name="z98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действие 5 - выдача приказа либо мотивированного ответа об отказе в оказании государственной услуги услугополучателю через портал либо направление в Государственную корпорацию. Длительность выполнения - 15 (пятнадцать) минут.</w:t>
      </w:r>
    </w:p>
    <w:bookmarkEnd w:id="81"/>
    <w:bookmarkStart w:name="z99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со дня сдачи пакета документов в Государственную корпорацию и на портал – 7 (семь) рабочих дней.</w:t>
      </w:r>
    </w:p>
    <w:bookmarkEnd w:id="82"/>
    <w:bookmarkStart w:name="z100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не входит в срок оказания государственной услуги, при этом результат оказания государственной услуги услугодателем предоставляется в Государственную корпорацию за день до окончания срока оказания государственной услуги.</w:t>
      </w:r>
    </w:p>
    <w:bookmarkEnd w:id="83"/>
    <w:bookmarkStart w:name="z101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Результат действия 1 передается руководству услугодателя для выполнения действия 2, указанного в пункте 5 настоящего Регламента.</w:t>
      </w:r>
    </w:p>
    <w:bookmarkEnd w:id="84"/>
    <w:bookmarkStart w:name="z102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2, указанному в пункте 5 настоящего Регламента, являются завизированные документы услугополучателя, которые служат основанием для начала выполнения действия 3, указанного в пункте 5 настоящего Регламента. Результат действия 2 передается сотруднику услугодателя для выполнения действия 3, указанного в пункте 5 настоящего Регламента.</w:t>
      </w:r>
    </w:p>
    <w:bookmarkEnd w:id="85"/>
    <w:bookmarkStart w:name="z103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3, указанному в пункте 5 настоящего Регламента, является подготовленный приказ либо мотивированный ответ об отказе в оказании государственной услуги, который служит основанием для начала выполнения действия 4, указанного в пункте 5 настоящего Регламента. Результат действия 3 передается руководству услугодателя для выполнения действия 4, указанного в пункте 5 настоящего Регламента.</w:t>
      </w:r>
    </w:p>
    <w:bookmarkEnd w:id="86"/>
    <w:bookmarkStart w:name="z10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4, указанному в пункте 5 настоящего Регламента, является подписанный приказ либо мотивированный ответ об отказе в оказании государственной услуги, которые служат основанием для начала выполнения действия 5, указанного в пункте 5 настоящего Регламента. Результат действия 4 передается в канцелярию услугодателя для выполнения действия 5, указанного в пункте 5 настоящего Регламента.</w:t>
      </w:r>
    </w:p>
    <w:bookmarkEnd w:id="87"/>
    <w:bookmarkStart w:name="z10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5,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направление результата оказания государственной услуги в "личный кабинет" услугополучателя либо в Государственную корпорацию.</w:t>
      </w:r>
    </w:p>
    <w:bookmarkEnd w:id="88"/>
    <w:bookmarkStart w:name="z106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9"/>
    <w:bookmarkStart w:name="z10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90"/>
    <w:bookmarkStart w:name="z10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91"/>
    <w:bookmarkStart w:name="z10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92"/>
    <w:bookmarkStart w:name="z11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услугодателя.</w:t>
      </w:r>
    </w:p>
    <w:bookmarkEnd w:id="93"/>
    <w:bookmarkStart w:name="z11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94"/>
    <w:bookmarkStart w:name="z112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 принимает и регистрирует документы, представленные услугополучателем через портал либо Государственной корпорацией,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Передает на рассмотрение руководству услугодателя. Длительность выполнения - 15 (пятнадцать) минут;</w:t>
      </w:r>
    </w:p>
    <w:bookmarkEnd w:id="95"/>
    <w:bookmarkStart w:name="z113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 услугополучателя и направляет их сотруднику услугодателя. Длительность выполнения - 30 (тридцать) минут;</w:t>
      </w:r>
    </w:p>
    <w:bookmarkEnd w:id="96"/>
    <w:bookmarkStart w:name="z114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услугодателя проверяет достоверность представленного землеустроительного проекта, подготавливает проект приказа и направляет руководству услугодателя для утверждения либо подготавливает мотивированный ответ об отказе в оказании государственной услуги и направляет руководству услугодателя для подписания. Длительность выполнения - 6 (шесть) рабочих дней;</w:t>
      </w:r>
    </w:p>
    <w:bookmarkEnd w:id="97"/>
    <w:bookmarkStart w:name="z115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приказ либо мотивированный ответ об отказе в оказании государственной услуги и передает в канцелярию услугодателя. Длительность выполнения - 2 (два) часа;</w:t>
      </w:r>
    </w:p>
    <w:bookmarkEnd w:id="98"/>
    <w:bookmarkStart w:name="z116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канцелярия услугодателя выдает приказ либо мотивированный ответ об отказе в оказании государственной услуги услугополучателю через портал либо направляет в Государственную корпорацию. Длительность выполнения - 15 (пятнадцать) минут. </w:t>
      </w:r>
    </w:p>
    <w:bookmarkEnd w:id="99"/>
    <w:bookmarkStart w:name="z117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100"/>
    <w:bookmarkStart w:name="z118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в Государственную корпорацию и предоставляют документы,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1"/>
    <w:bookmarkStart w:name="z119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составляет 15 (пятнадцать) минут.</w:t>
      </w:r>
    </w:p>
    <w:bookmarkEnd w:id="102"/>
    <w:bookmarkStart w:name="z12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Услугополучатель, обратившись в Государственную корпорацию, заполняет бланк заявления на бумажном носителе, указывая наименование государственной услуги, которую ему необходимо получить. </w:t>
      </w:r>
    </w:p>
    <w:bookmarkEnd w:id="103"/>
    <w:bookmarkStart w:name="z121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(оператор) операционного зала Государственной корпорации принимает заявление на бумажном носителе (с прилагаемыми к нему документами).</w:t>
      </w:r>
    </w:p>
    <w:bookmarkEnd w:id="104"/>
    <w:bookmarkStart w:name="z12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соблюдении правильности и полноты заполнения заявления на бумажном носителе и предоставления документов по перечню, утвержденному пунктом 9 Стандарта, работник (оператор) операционного зала Государственной корпорации регистрирует принятое заявление в информационной системе мониторинга (далее – ИСМ) оказания государственных услуг Государственной корпорации и выдает услугополучателю расписку о приеме заявления.</w:t>
      </w:r>
    </w:p>
    <w:bookmarkEnd w:id="105"/>
    <w:bookmarkStart w:name="z123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Государственная корпорация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06"/>
    <w:bookmarkStart w:name="z124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Поступившее в накопительный сектор заявление (с пакетом документов), фиксируется в системе ИСМ Государственной корпорации путем сканирования штрих-кода на расписке.</w:t>
      </w:r>
    </w:p>
    <w:bookmarkEnd w:id="107"/>
    <w:bookmarkStart w:name="z125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Реестр передаваемых документов услугодателю формируется в ИСМ Государственной корпорации автоматически. Работник (специалист) осуществляет передачу услугодателю распечатанного реестра передаваемых документов в двух экземплярах.</w:t>
      </w:r>
    </w:p>
    <w:bookmarkEnd w:id="108"/>
    <w:bookmarkStart w:name="z12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Сформированные заявления (с пакетом документов) с двумя экземплярами реестра, упаковываются в специальные ящики, опечатываются и направляются услугодателю через курьерскую или иную уполномоченную на это связь, в установленное графиком время, утвержденным руководителем Государственной корпорации. Второй экземпляр реестра возвращается в Государственную корпорацию с отметкой услугодателя в получении.</w:t>
      </w:r>
    </w:p>
    <w:bookmarkEnd w:id="109"/>
    <w:bookmarkStart w:name="z127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Готовые к выдаче документы с приложением двух экземпляров реестра, доставляются от услугодателя через курьерскую или иную уполномоченную на это связь, в установленное графиком время, утвержденным руководителем Государственной корпорации.</w:t>
      </w:r>
    </w:p>
    <w:bookmarkEnd w:id="110"/>
    <w:bookmarkStart w:name="z128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готовых (оформленных) и отказных документов, работник (специалист) накопительного сектора проверяет соответствие представленных услугодателем документов. Второй экземпляр реестра возвращается услугодателю с отметкой в получении, только при наличии всех документов указанных в реестре. В ином случае, в приеме документов отказывается с указанием причин отказа.</w:t>
      </w:r>
    </w:p>
    <w:bookmarkEnd w:id="111"/>
    <w:bookmarkStart w:name="z129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Процесс получения результата запроса через Государственную корпорацию:</w:t>
      </w:r>
    </w:p>
    <w:bookmarkEnd w:id="112"/>
    <w:bookmarkStart w:name="z130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 получением результата оказания государственной услуги услугополучатель обращается после окончания срока оказания государственной услуги. Срок оказания государственной услуги –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3"/>
    <w:bookmarkStart w:name="z131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Получение результата оказания государственной услуги осуществляется услугополучателем на основании расписки, при предъявлении удостоверения личности (либо его представителю по документу, подтверждающему полномочия),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4"/>
    <w:bookmarkStart w:name="z132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Порядок обращения и последовательности процедур (действий) услугодателя и услугополучателя при оказании государственной услуги через портал указаны в диаграммах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115"/>
    <w:bookmarkStart w:name="z133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через портал: </w:t>
      </w:r>
    </w:p>
    <w:bookmarkEnd w:id="116"/>
    <w:bookmarkStart w:name="z134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117"/>
    <w:bookmarkStart w:name="z135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</w:p>
    <w:bookmarkEnd w:id="118"/>
    <w:bookmarkStart w:name="z136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логин (ИИН/БИН) и пароль;</w:t>
      </w:r>
    </w:p>
    <w:bookmarkEnd w:id="119"/>
    <w:bookmarkStart w:name="z137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порталом сообщения об отказе в авторизации в связи с имеющимися нарушениями в данных услугополучателя;</w:t>
      </w:r>
    </w:p>
    <w:bookmarkEnd w:id="120"/>
    <w:bookmarkStart w:name="z138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услуги, вывод на экранные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</w:p>
    <w:bookmarkEnd w:id="121"/>
    <w:bookmarkStart w:name="z139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выбор услугополучателем регистрационного свидетельства ЭЦП для удостоверения (подписания) запроса;</w:t>
      </w:r>
    </w:p>
    <w:bookmarkEnd w:id="122"/>
    <w:bookmarkStart w:name="z140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ЭЦП;</w:t>
      </w:r>
    </w:p>
    <w:bookmarkEnd w:id="123"/>
    <w:bookmarkStart w:name="z141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услуге в связи с не подтверждением подлинности ЭЦП услугополучателя;</w:t>
      </w:r>
    </w:p>
    <w:bookmarkEnd w:id="124"/>
    <w:bookmarkStart w:name="z142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125"/>
    <w:bookmarkStart w:name="z14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7 - регистрация электронного документа (запроса услугополучателя государственной услуги) в ИС ГБД "Е-лицензирование" и обработка запроса в ИС ГБД "Е-лицензирование";</w:t>
      </w:r>
    </w:p>
    <w:bookmarkEnd w:id="126"/>
    <w:bookmarkStart w:name="z144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3 - проверка (обработка) сотрудником услугодателя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основаниям для оказания услуги;</w:t>
      </w:r>
    </w:p>
    <w:bookmarkEnd w:id="127"/>
    <w:bookmarkStart w:name="z145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8 - формирование сообщения об отказе в запрашиваемой услуге в связи с имеющимися нарушениями в документах услугополучателя в ИС ГБД "Е-лицензирование"; </w:t>
      </w:r>
    </w:p>
    <w:bookmarkEnd w:id="128"/>
    <w:bookmarkStart w:name="z146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9 - получение услугополучателем результата услуги (приказ либо мотивированный ответ об отказе в предоставлении государственной услуги), сформированной порталом. Электронный документ формируется с использованием ЭЦП уполномоченного лица услугодателя.</w:t>
      </w:r>
    </w:p>
    <w:bookmarkEnd w:id="129"/>
    <w:bookmarkStart w:name="z147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</w:p>
    <w:bookmarkEnd w:id="130"/>
    <w:bookmarkStart w:name="z148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131"/>
    <w:bookmarkStart w:name="z149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32"/>
    <w:bookmarkStart w:name="z150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- информационная система</w:t>
      </w:r>
    </w:p>
    <w:bookmarkEnd w:id="133"/>
    <w:bookmarkStart w:name="z151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БИН – бизнес-идентификационный номер</w:t>
      </w:r>
    </w:p>
    <w:bookmarkEnd w:id="134"/>
    <w:bookmarkStart w:name="z152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- индивидуальный идентификационный номер</w:t>
      </w:r>
    </w:p>
    <w:bookmarkEnd w:id="135"/>
    <w:bookmarkStart w:name="z153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ГБД ФЛ – государственная база данных "Физические лица"</w:t>
      </w:r>
    </w:p>
    <w:bookmarkEnd w:id="136"/>
    <w:bookmarkStart w:name="z154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ГБД ЮЛ – государственная база данных "Юридические лица"</w:t>
      </w:r>
    </w:p>
    <w:bookmarkEnd w:id="137"/>
    <w:bookmarkStart w:name="z155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ГБД "Е-лицензирование" - информационная система государственная база данных "Е-лицензирование"</w:t>
      </w:r>
    </w:p>
    <w:bookmarkEnd w:id="138"/>
    <w:bookmarkStart w:name="z156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- шлюз "электронного правительства"</w:t>
      </w:r>
    </w:p>
    <w:bookmarkEnd w:id="1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"Утверждение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землеустроительных проектов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формированию земельных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участков"</w:t>
            </w:r>
          </w:p>
        </w:tc>
      </w:tr>
    </w:tbl>
    <w:bookmarkStart w:name="z158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информационных систем, задействованных в оказании государственной услуги через портал</w:t>
      </w:r>
    </w:p>
    <w:bookmarkEnd w:id="140"/>
    <w:bookmarkStart w:name="z159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7810500" cy="306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42"/>
    <w:bookmarkStart w:name="z161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77216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"Утверждение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землеустроительных проектов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формированию земельных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участков"</w:t>
            </w:r>
          </w:p>
        </w:tc>
      </w:tr>
    </w:tbl>
    <w:bookmarkStart w:name="z163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"Утверждение землеустроительных проектов по формированию земельных участков"</w:t>
      </w:r>
    </w:p>
    <w:bookmarkEnd w:id="144"/>
    <w:bookmarkStart w:name="z164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При оказании государственной услуги через Государственную корпорацию</w:t>
      </w:r>
    </w:p>
    <w:bookmarkEnd w:id="145"/>
    <w:bookmarkStart w:name="z165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 оказании государственной услуги через портал</w:t>
      </w:r>
    </w:p>
    <w:bookmarkEnd w:id="147"/>
    <w:bookmarkStart w:name="z167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49"/>
    <w:bookmarkStart w:name="z169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"17" июля 2019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8 сентября 2015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227</w:t>
            </w:r>
          </w:p>
        </w:tc>
      </w:tr>
    </w:tbl>
    <w:bookmarkStart w:name="z172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использование земельного участка для изыскательских работ"</w:t>
      </w:r>
    </w:p>
    <w:bookmarkEnd w:id="151"/>
    <w:bookmarkStart w:name="z173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2"/>
    <w:bookmarkStart w:name="z174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использование земельного участка для изыскательских работ" (далее - государственная услуга) оказывается местными исполнительными органами области, районов и городов областного значения (далее – услугодатель).</w:t>
      </w:r>
    </w:p>
    <w:bookmarkEnd w:id="153"/>
    <w:bookmarkStart w:name="z175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заявления и выдача результата государственной услуги осуществляются через: </w:t>
      </w:r>
    </w:p>
    <w:bookmarkEnd w:id="154"/>
    <w:bookmarkStart w:name="z176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bookmarkEnd w:id="155"/>
    <w:bookmarkStart w:name="z177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156"/>
    <w:bookmarkStart w:name="z178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</w:p>
    <w:bookmarkEnd w:id="157"/>
    <w:bookmarkStart w:name="z179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услугодателя о выдаче разрешения на использование земельного участка для изыскательских работ, либо мотивированный отказ в оказании государственной услуги по основаниям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использование земельного участка для изыскательских работ",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(зарегистрированным в Реестре государственной регистрации нормативных правовых актов за номером 11050) (далее –Стандарт).</w:t>
      </w:r>
    </w:p>
    <w:bookmarkEnd w:id="158"/>
    <w:bookmarkStart w:name="z180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159"/>
    <w:bookmarkStart w:name="z181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60"/>
    <w:bookmarkStart w:name="z182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результата оказания государственной услуги на бумажном носителе, результат оказания государственной услуги оформляется в электронной форме, при необходимости распечатывается и заверяется печатью и подписью уполномоченного лица услугодателя.</w:t>
      </w:r>
    </w:p>
    <w:bookmarkEnd w:id="161"/>
    <w:bookmarkStart w:name="z183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2"/>
    <w:bookmarkStart w:name="z184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 (либо его представителя по доверенности) или электронного запроса услугополучателя.</w:t>
      </w:r>
    </w:p>
    <w:bookmarkEnd w:id="163"/>
    <w:bookmarkStart w:name="z185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164"/>
    <w:bookmarkStart w:name="z186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действие 1 - прием и регистрация документов, представленных услугополучателем через портал либо Государственной корпорацией. Проверка документов услугополучателя на соответствие перечню, определенному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Выдача расписки о приеме либо об отказе в приеме документов. Длительность выполнения – 15 (пятнадцать) минут;</w:t>
      </w:r>
    </w:p>
    <w:bookmarkEnd w:id="165"/>
    <w:bookmarkStart w:name="z187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действие 2 - ознакомление руководства услугодателя с документами услугополучателя. Определение услугодателем исполнителя – уполномоченный орган по земельным отношениям области, района (города областного значения) (далее – уполномоченный орган). Длительность выполнения – 3 (три) часа;</w:t>
      </w:r>
    </w:p>
    <w:bookmarkEnd w:id="166"/>
    <w:bookmarkStart w:name="z188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действие 3 – ознакомление руководства уполномоченного органа с документами услугополучателя, определение сотрудника для исполнения. Длительность выполнения – 3 (три) часа;</w:t>
      </w:r>
    </w:p>
    <w:bookmarkEnd w:id="167"/>
    <w:bookmarkStart w:name="z189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действие 4 – рассмотрение документов услугополучателя сотрудником уполномоченного органа, подготовка проекта решения местного исполнительного органа либо мотивированного ответа об отказе в оказании государственной услуги. Длительность выполнения – 2 (два) рабочих дня;</w:t>
      </w:r>
    </w:p>
    <w:bookmarkEnd w:id="168"/>
    <w:bookmarkStart w:name="z190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действие 5 – согласование проекта решения местного исполнительного органа с членами услугодателя, принятие окончательного результата оказания государственной услуги местным исполнительным органом области, района (города областного значения). Длительность выполнения – 7 (семь) рабочих дней;</w:t>
      </w:r>
    </w:p>
    <w:bookmarkEnd w:id="169"/>
    <w:bookmarkStart w:name="z191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действие 6 – выдача решения либо мотивированного ответа об отказе в оказании государственной услуги услугополучателю через портал либо направление в Государственную корпорацию. Длительность выполнения – 15 (пятнадцать) минут.</w:t>
      </w:r>
    </w:p>
    <w:bookmarkEnd w:id="170"/>
    <w:bookmarkStart w:name="z192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со дня сдачи пакета документов в Государственную корпорацию и на портал – 10 (десять) рабочих дней.</w:t>
      </w:r>
    </w:p>
    <w:bookmarkEnd w:id="171"/>
    <w:bookmarkStart w:name="z193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не входит в срок оказания государственной услуги, при этом результат оказания государственной услуги услугодателем предоставляется в Государственную корпорацию за день до окончания срока оказания государственной услуги.</w:t>
      </w:r>
    </w:p>
    <w:bookmarkEnd w:id="172"/>
    <w:bookmarkStart w:name="z194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Результат действия 1 передается руководству услугодателя для выполнения действия 2, указанного в пункте 5 настоящего Регламента.</w:t>
      </w:r>
    </w:p>
    <w:bookmarkEnd w:id="173"/>
    <w:bookmarkStart w:name="z195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2, указанному в пункте 5 настоящего Регламента, являются завизированные документы, которые служат основанием для начала выполнения действия 3, указанного в пункте 5 настоящего Регламента. Результат действия 2 передается уполномоченному органу для выполнения действия 3, указанного в пункте 5 настоящего Регламента.</w:t>
      </w:r>
    </w:p>
    <w:bookmarkEnd w:id="174"/>
    <w:bookmarkStart w:name="z196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3, указанному в пункте 5 настоящего Регламента, являются завизированные документы, которые служат основанием для начала выполнения действия 4, указанного в пункте 5 настоящего Регламента. Результат действия 3 передается сотруднику уполномоченного органа для выполнения действия 4, указанного в пункте 5 настоящего Регламента.</w:t>
      </w:r>
    </w:p>
    <w:bookmarkEnd w:id="175"/>
    <w:bookmarkStart w:name="z197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4, указанному в пункте 5 настоящего Регламента, является подготовленный проект решения местного исполнительного органа, который служит основанием для начала выполнения действия 5, указанного в пункте 5 настоящего Регламента, либо мотивированный ответ об отказе в оказании государственной услуги. Результат действия 4 передается местному исполнительному органу для выполнения действия 5, указанного в пункте 5 настоящего Регламента.</w:t>
      </w:r>
    </w:p>
    <w:bookmarkEnd w:id="176"/>
    <w:bookmarkStart w:name="z198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5, указанному в пункте 5 настоящего Регламента, является принятое решение местного исполнительного органа, которое служит основанием для начала выполнения действия 6, указанного в пункте 5 настоящего Регламента. Результат действия 5 передается в канцелярию услугодателя для выполнения действия 6, указанного в пункте 5 настоящего Регламента.</w:t>
      </w:r>
    </w:p>
    <w:bookmarkEnd w:id="177"/>
    <w:bookmarkStart w:name="z199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6,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получение услугополучателем либо Государственной корпорацией решения местного исполнительного органа или мотивированного ответа об отказе в оказании государственной услуги.</w:t>
      </w:r>
    </w:p>
    <w:bookmarkEnd w:id="178"/>
    <w:bookmarkStart w:name="z200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79"/>
    <w:bookmarkStart w:name="z201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80"/>
    <w:bookmarkStart w:name="z202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181"/>
    <w:bookmarkStart w:name="z203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182"/>
    <w:bookmarkStart w:name="z204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уполномоченного органа;</w:t>
      </w:r>
    </w:p>
    <w:bookmarkEnd w:id="183"/>
    <w:bookmarkStart w:name="z205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сотрудник уполномоченного органа. </w:t>
      </w:r>
    </w:p>
    <w:bookmarkEnd w:id="184"/>
    <w:bookmarkStart w:name="z206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185"/>
    <w:bookmarkStart w:name="z207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 принимает и регистрирует документы, представленные услугополучателем через портал либо Государственной корпорацией,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Подтверждением принятия заявления на бумажном носителе является отметка на его копии о регистрации в канцелярии с указанием даты и времени приема пакета документов. Передает на рассмотрение руководству услугодателя. Длительность выполнения – 15 (пятнадцать) минут;</w:t>
      </w:r>
    </w:p>
    <w:bookmarkEnd w:id="186"/>
    <w:bookmarkStart w:name="z208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 услугополучателя и направляет их в уполномоченный орган. Длительность выполнения – 3 (три) часа;</w:t>
      </w:r>
    </w:p>
    <w:bookmarkEnd w:id="187"/>
    <w:bookmarkStart w:name="z209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уполномоченного органа ознакамливается с документами услугополучателя и направляет их сотруднику для исполнения. Длительность выполнения – 3 (три) часа;</w:t>
      </w:r>
    </w:p>
    <w:bookmarkEnd w:id="188"/>
    <w:bookmarkStart w:name="z210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уполномоченного органа рассматривает документы услугополучателя, подготавливает проект постановления о разрешении местного исполнительного органа либо мотивированный ответ об отказе в оказании государственной услуги. Длительность выполнения – 2 (два) рабочих дня;</w:t>
      </w:r>
    </w:p>
    <w:bookmarkEnd w:id="189"/>
    <w:bookmarkStart w:name="z211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местный исполнительный орган согласовывает и принимает разрешение. Длительность выполнения – 7 (семь) рабочих дней;</w:t>
      </w:r>
    </w:p>
    <w:bookmarkEnd w:id="190"/>
    <w:bookmarkStart w:name="z212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канцелярия услугодателя выдает разрешение либо мотивированный ответ об отказе в оказании государственной услуги услугополучателю через портал либо направляет в Государственную корпорацию. Длительность выполнения – 15 (пятнадцать) минут. </w:t>
      </w:r>
    </w:p>
    <w:bookmarkEnd w:id="191"/>
    <w:bookmarkStart w:name="z213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192"/>
    <w:bookmarkStart w:name="z214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в Государственную корпорацию и предоставляют документы,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93"/>
    <w:bookmarkStart w:name="z215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составляет 15 (пятнадцать) минут.</w:t>
      </w:r>
    </w:p>
    <w:bookmarkEnd w:id="194"/>
    <w:bookmarkStart w:name="z216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Услугополучатель, обратившись в Государственную корпорацию, заполняет бланк заявления на бумажном носителе, указывая наименование государственной услуги, которую ему необходимо получить. </w:t>
      </w:r>
    </w:p>
    <w:bookmarkEnd w:id="195"/>
    <w:bookmarkStart w:name="z217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(оператор) операционного зала Государственной корпорации принимает заявление на бумажном носителе (с прилагаемыми к нему документами).</w:t>
      </w:r>
    </w:p>
    <w:bookmarkEnd w:id="196"/>
    <w:bookmarkStart w:name="z218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соблюдении правильности и полноты заполнения заявления на бумажном носителе и предоставления документов по перечню, утвержденному пунктом 9 Стандарта, работник (оператор) операционного зала Государственной корпорации регистрирует принятое заявление в информационной системе мониторинга (далее – ИСМ) оказания государственных услуг Государственной корпорации и выдает услугополучателю расписку о приеме соответствующего заявления.</w:t>
      </w:r>
    </w:p>
    <w:bookmarkEnd w:id="197"/>
    <w:bookmarkStart w:name="z219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Государственная корпорация выдает расписку об отказе в приеме соответствующего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98"/>
    <w:bookmarkStart w:name="z220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Поступившее в накопительный сектор заявление (с пакетом документов), фиксируется в системе ИСМ путем сканирования штрих-кода на расписке.</w:t>
      </w:r>
    </w:p>
    <w:bookmarkEnd w:id="199"/>
    <w:bookmarkStart w:name="z221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Реестр передаваемых документов услугодателю формируется в ИСМ автоматически. Работник (специалист) осуществляет передачу услугодателю распечатанного реестра передаваемых документов в двух экземплярах.</w:t>
      </w:r>
    </w:p>
    <w:bookmarkEnd w:id="200"/>
    <w:bookmarkStart w:name="z222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Сформированные заявления (с пакетом документов) с двумя экземплярами реестра, упаковываются в специальные ящики, опечатываются и направляются услугодателю через курьерскую или иную уполномоченную на это связь, в установленное графиком время, утвержденным руководителем Государственной корпорации. Второй экземпляр реестра возвращается в Государственную корпорацию с отметкой услугодателя в получении.</w:t>
      </w:r>
    </w:p>
    <w:bookmarkEnd w:id="201"/>
    <w:bookmarkStart w:name="z223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Готовые к выдаче документы с приложением двух экземпляров реестра, доставляются от услугодателя через курьерскую или иную уполномоченную на это связь, в установленное графиком время, утвержденным руководителем Государственной корпорации.</w:t>
      </w:r>
    </w:p>
    <w:bookmarkEnd w:id="202"/>
    <w:bookmarkStart w:name="z224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готовых (оформленных) и отказных документов, работник (специалист) накопительного сектора проверяет соответствие представленных услугодателем документов. Второй экземпляр реестра возвращается услугодателю с отметкой в получении, только при наличии всех документов указанных в реестре. В ином случае, в приеме документов отказывается с указанием причин отказа.</w:t>
      </w:r>
    </w:p>
    <w:bookmarkEnd w:id="203"/>
    <w:bookmarkStart w:name="z225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Процесс получения результата запроса через Государственную корпорацию:</w:t>
      </w:r>
    </w:p>
    <w:bookmarkEnd w:id="204"/>
    <w:bookmarkStart w:name="z226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получением результата оказания государственной услуги услугополучатель обращается после окончания срока оказания государственной услуги. Срок оказания государственной услуги – 10 (десять) рабочих дней.</w:t>
      </w:r>
    </w:p>
    <w:bookmarkEnd w:id="205"/>
    <w:bookmarkStart w:name="z227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готовых документов осуществляется на основании расписки, при предъявлении удостоверения личности (либо его представителю по документу, подтверждающему полномочия).</w:t>
      </w:r>
    </w:p>
    <w:bookmarkEnd w:id="206"/>
    <w:bookmarkStart w:name="z228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Порядок обращения и последовательность процедур (действий) услугодателя и услугополучателя при оказании государственной услуги через портал указаны в диаграммах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207"/>
    <w:bookmarkStart w:name="z229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портал:</w:t>
      </w:r>
    </w:p>
    <w:bookmarkEnd w:id="208"/>
    <w:bookmarkStart w:name="z230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209"/>
    <w:bookmarkStart w:name="z231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</w:p>
    <w:bookmarkEnd w:id="210"/>
    <w:bookmarkStart w:name="z232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логин (ИИН/БИН) и пароль;</w:t>
      </w:r>
    </w:p>
    <w:bookmarkEnd w:id="211"/>
    <w:bookmarkStart w:name="z233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порталом сообщения об отказе в авторизации в связи с имеющимися нарушениями в данных услугополучателя;</w:t>
      </w:r>
    </w:p>
    <w:bookmarkEnd w:id="212"/>
    <w:bookmarkStart w:name="z234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услуги, указанной в настоящем Регламенте, вывод на экранные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</w:p>
    <w:bookmarkEnd w:id="213"/>
    <w:bookmarkStart w:name="z235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выбор услугополучателем регистрационного свидетельства ЭЦП для удостоверения (подписания) запроса;</w:t>
      </w:r>
    </w:p>
    <w:bookmarkEnd w:id="214"/>
    <w:bookmarkStart w:name="z236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bookmarkEnd w:id="215"/>
    <w:bookmarkStart w:name="z237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услуге в связи с не подтверждением подлинности ЭЦП услугополучателя;</w:t>
      </w:r>
    </w:p>
    <w:bookmarkEnd w:id="216"/>
    <w:bookmarkStart w:name="z238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217"/>
    <w:bookmarkStart w:name="z239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7 - регистрация электронного документа (запроса услугополучателя) в ИС ГБД "Е-лицензирование" и обработка запроса в ИС ГБД "Е-лицензирование";</w:t>
      </w:r>
    </w:p>
    <w:bookmarkEnd w:id="218"/>
    <w:bookmarkStart w:name="z240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3 - проверка (обработка) сотрудником услугодателя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основаниям для оказания услуги;</w:t>
      </w:r>
    </w:p>
    <w:bookmarkEnd w:id="219"/>
    <w:bookmarkStart w:name="z241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8 - формирование сообщения об отказе в запрашиваемой услуге в связи с имеющимися нарушениями в документах услугополучателя в ИС ГБД "Е-лицензирование"; </w:t>
      </w:r>
    </w:p>
    <w:bookmarkEnd w:id="220"/>
    <w:bookmarkStart w:name="z242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9 - получение услугополучателем результата услуги (электронная копия разрешения либо мотивированный ответ об отказе в оказании государственной услуги), сформированного порталом. Электронный документ формируется с использованием ЭЦП уполномоченного лица услугодателя.</w:t>
      </w:r>
    </w:p>
    <w:bookmarkEnd w:id="221"/>
    <w:bookmarkStart w:name="z243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 </w:t>
      </w:r>
    </w:p>
    <w:bookmarkEnd w:id="222"/>
    <w:bookmarkStart w:name="z244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223"/>
    <w:bookmarkStart w:name="z245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224"/>
    <w:bookmarkStart w:name="z246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– информационная система</w:t>
      </w:r>
    </w:p>
    <w:bookmarkEnd w:id="225"/>
    <w:bookmarkStart w:name="z247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ИСМ – информационная система мониторинга</w:t>
      </w:r>
    </w:p>
    <w:bookmarkEnd w:id="226"/>
    <w:bookmarkStart w:name="z248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БИН – бизнес-идентификационный номер</w:t>
      </w:r>
    </w:p>
    <w:bookmarkEnd w:id="227"/>
    <w:bookmarkStart w:name="z249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– индивидуальный идентификационный номер</w:t>
      </w:r>
    </w:p>
    <w:bookmarkEnd w:id="228"/>
    <w:bookmarkStart w:name="z250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ГБД ФЛ – государственная база данных "Физические лица"</w:t>
      </w:r>
    </w:p>
    <w:bookmarkEnd w:id="229"/>
    <w:bookmarkStart w:name="z251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ГБД ЮЛ – государственная база данных "Юридические лица"</w:t>
      </w:r>
    </w:p>
    <w:bookmarkEnd w:id="230"/>
    <w:bookmarkStart w:name="z252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ГБД "Е-лицензирование" - информационная система государственная база данных "Е-лицензирование"</w:t>
      </w:r>
    </w:p>
    <w:bookmarkEnd w:id="231"/>
    <w:bookmarkStart w:name="z253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– шлюз "электронного правительства"</w:t>
      </w:r>
    </w:p>
    <w:bookmarkEnd w:id="2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разрешения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использование земельного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участка для изыскательских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работ"</w:t>
            </w:r>
          </w:p>
        </w:tc>
      </w:tr>
    </w:tbl>
    <w:bookmarkStart w:name="z255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233"/>
    <w:bookmarkStart w:name="z256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4"/>
    <w:p>
      <w:pPr>
        <w:spacing w:after="0"/>
        <w:ind w:left="0"/>
        <w:jc w:val="both"/>
      </w:pPr>
      <w:r>
        <w:drawing>
          <wp:inline distT="0" distB="0" distL="0" distR="0">
            <wp:extent cx="78105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7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35"/>
    <w:bookmarkStart w:name="z258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6"/>
    <w:p>
      <w:pPr>
        <w:spacing w:after="0"/>
        <w:ind w:left="0"/>
        <w:jc w:val="both"/>
      </w:pPr>
      <w:r>
        <w:drawing>
          <wp:inline distT="0" distB="0" distL="0" distR="0">
            <wp:extent cx="76327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разрешения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использование земельного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участка для изыскательских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работ"</w:t>
            </w:r>
          </w:p>
        </w:tc>
      </w:tr>
    </w:tbl>
    <w:bookmarkStart w:name="z260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использование земельного участка для изыскательских работ"</w:t>
      </w:r>
    </w:p>
    <w:bookmarkEnd w:id="237"/>
    <w:bookmarkStart w:name="z261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При оказании государственной услуги через Государственную корпорацию</w:t>
      </w:r>
    </w:p>
    <w:bookmarkEnd w:id="238"/>
    <w:bookmarkStart w:name="z262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9"/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3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 оказании государственной услуги через портал</w:t>
      </w:r>
    </w:p>
    <w:bookmarkEnd w:id="240"/>
    <w:bookmarkStart w:name="z264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1"/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5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42"/>
    <w:bookmarkStart w:name="z266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3"/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"17" июля 2019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8 сентября 2015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227</w:t>
            </w:r>
          </w:p>
        </w:tc>
      </w:tr>
    </w:tbl>
    <w:bookmarkStart w:name="z269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на перевод орошаемой пашни в неорошаемые виды угодий"</w:t>
      </w:r>
    </w:p>
    <w:bookmarkEnd w:id="244"/>
    <w:bookmarkStart w:name="z270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45"/>
    <w:bookmarkStart w:name="z271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решения на перевод орошаемой пашни в неорошаемые виды угодий" (далее - государственная услуга) оказывается местным исполнительным органом области (далее – услугодатель).</w:t>
      </w:r>
    </w:p>
    <w:bookmarkEnd w:id="246"/>
    <w:bookmarkStart w:name="z272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47"/>
    <w:bookmarkStart w:name="z273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 и (или) местных исполнительных органов районов;</w:t>
      </w:r>
    </w:p>
    <w:bookmarkEnd w:id="248"/>
    <w:bookmarkStart w:name="z274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(далее – портал).</w:t>
      </w:r>
    </w:p>
    <w:bookmarkEnd w:id="249"/>
    <w:bookmarkStart w:name="z275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результата оказания государственной услуги: электронная и (или) бумажная.</w:t>
      </w:r>
    </w:p>
    <w:bookmarkEnd w:id="250"/>
    <w:bookmarkStart w:name="z276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решение услугодателя о решении перевода орошаемой пашни в неорошаемые виды угодий, либо мотивированный ответ об отказе в оказании государственной услуги по основаниям, предусмотренных пунктом 10 стандарта государственной услуги "Выдача решения на перевод орошаемой пашни в неорошаемые виды угодий",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(зарегистрированным в Реестре государственной регистрации нормативных правовых актов за номером 11050) (далее –Стандарт).</w:t>
      </w:r>
    </w:p>
    <w:bookmarkEnd w:id="251"/>
    <w:bookmarkStart w:name="z277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252"/>
    <w:bookmarkStart w:name="z278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ЭЦП) уполномоченного лица услугодателя.</w:t>
      </w:r>
    </w:p>
    <w:bookmarkEnd w:id="253"/>
    <w:bookmarkStart w:name="z279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результата оказания государственной услуги на бумажном носителе, результат оказания государственной услуги оформляется в электронной форме, при необходимости распечатывается и заверяется печатью и подписью уполномоченного лица услугодателя.</w:t>
      </w:r>
    </w:p>
    <w:bookmarkEnd w:id="254"/>
    <w:bookmarkStart w:name="z280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55"/>
    <w:bookmarkStart w:name="z281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документов услугополучателя (либо его представитель по доверенности) согласно пункту 9 Стандарта.</w:t>
      </w:r>
    </w:p>
    <w:bookmarkEnd w:id="256"/>
    <w:bookmarkStart w:name="z282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257"/>
    <w:bookmarkStart w:name="z283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действие 1 – прием и регистрация документов, представленных услугополучателем. Длительность выполнения - 15 (пятнадцать) минут;</w:t>
      </w:r>
    </w:p>
    <w:bookmarkEnd w:id="258"/>
    <w:bookmarkStart w:name="z284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действие 2 - ознакомление руководства услугодателя с документами, представленными услугополучателем и определение специалиста для исполнения. Длительность выполнения - 30 (тридцать) минут;</w:t>
      </w:r>
    </w:p>
    <w:bookmarkEnd w:id="259"/>
    <w:bookmarkStart w:name="z285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действие 3 – проверка специалистом услугодателя документов, представленных услугополучателем. Длительность выполнения - в течение 2 (двух) календарных дней;</w:t>
      </w:r>
    </w:p>
    <w:bookmarkEnd w:id="260"/>
    <w:bookmarkStart w:name="z286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действие 4 – подготовка проекта решения либо мотивированного ответа об отказе в оказании государственной услуги. Длительность выполнения – в течение 10 (десяти) календарных дней; </w:t>
      </w:r>
    </w:p>
    <w:bookmarkEnd w:id="261"/>
    <w:bookmarkStart w:name="z287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действие 5 – принятие услугодателем решения. Длительность выполнения – 15 (пятнадцать) календарных дней; </w:t>
      </w:r>
    </w:p>
    <w:bookmarkEnd w:id="262"/>
    <w:bookmarkStart w:name="z288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действие 6 – выдача решения местного исполнительного органа области на перевод орошаемой пашни в неорошаемые виды угодий либо мотивированного ответа об отказе в оказании государственной услуги услугополучателю. Длительность выполнения – 15 (пятнадцать) минут.</w:t>
      </w:r>
    </w:p>
    <w:bookmarkEnd w:id="263"/>
    <w:bookmarkStart w:name="z289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услуги:</w:t>
      </w:r>
    </w:p>
    <w:bookmarkEnd w:id="264"/>
    <w:bookmarkStart w:name="z290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 дня сдачи пакета документов - в течение 30 (тридцати) календарных дней.</w:t>
      </w:r>
    </w:p>
    <w:bookmarkEnd w:id="265"/>
    <w:bookmarkStart w:name="z291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</w:t>
      </w:r>
    </w:p>
    <w:bookmarkEnd w:id="266"/>
    <w:bookmarkStart w:name="z292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2, указанному в пункте 5 настоящего Регламента, является виза об определении специалиста, которая служит основанием для начала выполнения действия 3, указанного в пункте 5 настоящего Регламента. </w:t>
      </w:r>
    </w:p>
    <w:bookmarkEnd w:id="267"/>
    <w:bookmarkStart w:name="z293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3, указанному в пункте 5 настоящего Регламента, являются проверенные документы услугополучателя, которые служат основанием для начала выполнения действия 4, указанного в пункте 5 настоящего Регламента. </w:t>
      </w:r>
    </w:p>
    <w:bookmarkEnd w:id="268"/>
    <w:bookmarkStart w:name="z294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4, указанному в пункте 5 настоящего Регламента, является подготовленный проект решения либо мотивированного ответа об отказе в оказании государственной услуги, которые служат основанием для начала выполнения действия 5, указанного в пункте 5 настоящего Регламента.</w:t>
      </w:r>
    </w:p>
    <w:bookmarkEnd w:id="269"/>
    <w:bookmarkStart w:name="z295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5, указанному в пункте 5 настоящего Регламента, является принятое решение либо мотивированного ответа об отказе в оказании государственной услуги, которые служат основанием для начала выполнения действия 6, указанного в пункте 5 настоящего Регламента. </w:t>
      </w:r>
    </w:p>
    <w:bookmarkEnd w:id="270"/>
    <w:bookmarkStart w:name="z296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6,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решения либо мотивированного ответа об отказе в оказании государственной услуги.</w:t>
      </w:r>
    </w:p>
    <w:bookmarkEnd w:id="271"/>
    <w:bookmarkStart w:name="z297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72"/>
    <w:bookmarkStart w:name="z298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73"/>
    <w:bookmarkStart w:name="z299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274"/>
    <w:bookmarkStart w:name="z300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275"/>
    <w:bookmarkStart w:name="z301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услугодателя.</w:t>
      </w:r>
    </w:p>
    <w:bookmarkEnd w:id="276"/>
    <w:bookmarkStart w:name="z302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277"/>
    <w:bookmarkStart w:name="z303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и регистрирует документы, представленные услугополучателем, перечисленные в пункте 9 Стандарта. Длительность выполнения – 15 (пятнадцать) минут;</w:t>
      </w:r>
    </w:p>
    <w:bookmarkEnd w:id="278"/>
    <w:bookmarkStart w:name="z304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документами, предоставленными услугополучателем, и определяет специалиста для исполнения. Длительность выполнения - 30 (тридцать) минут;</w:t>
      </w:r>
    </w:p>
    <w:bookmarkEnd w:id="279"/>
    <w:bookmarkStart w:name="z305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услугополучателя проводит проверку достоверности представленных материалов. Длительность выполнения – в течение 2 (двух) календарных дней;</w:t>
      </w:r>
    </w:p>
    <w:bookmarkEnd w:id="280"/>
    <w:bookmarkStart w:name="z306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специалист услугодателя подготавливает проект решения либо мотивированного ответа об отказе в оказании государственной услуги. Длительность выполнения – в течение 10 (десяти) календарных дней;</w:t>
      </w:r>
    </w:p>
    <w:bookmarkEnd w:id="281"/>
    <w:bookmarkStart w:name="z307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услугодатель принимает решение. Длительность выполнения – 15 (пятнадцать) календарных дней;</w:t>
      </w:r>
    </w:p>
    <w:bookmarkEnd w:id="282"/>
    <w:bookmarkStart w:name="z308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канцелярия услугодателя выдает решение либо мотивированный ответ об отказе в оказании государственной услуги. Длительность выполнения - 15 (пятнадцать) минут.</w:t>
      </w:r>
    </w:p>
    <w:bookmarkEnd w:id="283"/>
    <w:bookmarkStart w:name="z309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284"/>
    <w:bookmarkStart w:name="z310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Порядок обращения и последовательность процедур (действий) услугодателя и услугополучателя при оказании государственной услуги через портал указаны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85"/>
    <w:bookmarkStart w:name="z311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Через портал:</w:t>
      </w:r>
    </w:p>
    <w:bookmarkEnd w:id="286"/>
    <w:bookmarkStart w:name="z312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287"/>
    <w:bookmarkStart w:name="z313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</w:p>
    <w:bookmarkEnd w:id="288"/>
    <w:bookmarkStart w:name="z314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логин (ИИН/БИН) и пароль;</w:t>
      </w:r>
    </w:p>
    <w:bookmarkEnd w:id="289"/>
    <w:bookmarkStart w:name="z315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порталом сообщения об отказе в авторизации в связи с имеющимися нарушениями в данных услугополучателя;</w:t>
      </w:r>
    </w:p>
    <w:bookmarkEnd w:id="290"/>
    <w:bookmarkStart w:name="z316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услуги, указанной в настоящем регламенте, вывод на экранные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</w:p>
    <w:bookmarkEnd w:id="291"/>
    <w:bookmarkStart w:name="z317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выбор услугополучателем регистрационного свидетельства ЭЦП для удостоверения (подписания) запроса;</w:t>
      </w:r>
    </w:p>
    <w:bookmarkEnd w:id="292"/>
    <w:bookmarkStart w:name="z318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bookmarkEnd w:id="293"/>
    <w:bookmarkStart w:name="z319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услуге в связи с не подтверждением подлинности ЭЦП услугополучателя;</w:t>
      </w:r>
    </w:p>
    <w:bookmarkEnd w:id="294"/>
    <w:bookmarkStart w:name="z320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295"/>
    <w:bookmarkStart w:name="z321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7 - регистрация электронного документа (запроса услугополучателя) в ИС ГБД "Е-лицензирование" и обработка запроса в ИС ГБД "Е-лицензирование";</w:t>
      </w:r>
    </w:p>
    <w:bookmarkEnd w:id="296"/>
    <w:bookmarkStart w:name="z322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3 - проверка (обработка) сотрудником услугодателя соответствия приложенных услугополучателем документов, указанных в пункте 9 Стандарта, основаниям для оказания услуги;</w:t>
      </w:r>
    </w:p>
    <w:bookmarkEnd w:id="297"/>
    <w:bookmarkStart w:name="z323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8 - формирование сообщения об отказе в запрашиваемой услуге в связи с имеющимися нарушениями в документах услугополучателя в ИС ГБД "Е-лицензирование"; </w:t>
      </w:r>
    </w:p>
    <w:bookmarkEnd w:id="298"/>
    <w:bookmarkStart w:name="z324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9 - получение услугополучателем результата услуги (электронная копия решения либо мотивированный отказ в дальнейшем рассмотрении заявления), сформированной порталом. Электронный документ формируется с использованием ЭЦП уполномоченного лица услугодателя.</w:t>
      </w:r>
    </w:p>
    <w:bookmarkEnd w:id="299"/>
    <w:bookmarkStart w:name="z325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 </w:t>
      </w:r>
    </w:p>
    <w:bookmarkEnd w:id="300"/>
    <w:bookmarkStart w:name="z326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301"/>
    <w:bookmarkStart w:name="z327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302"/>
    <w:bookmarkStart w:name="z328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- информационная система</w:t>
      </w:r>
    </w:p>
    <w:bookmarkEnd w:id="303"/>
    <w:bookmarkStart w:name="z329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БИН – бизнес-идентификационный номер</w:t>
      </w:r>
    </w:p>
    <w:bookmarkEnd w:id="304"/>
    <w:bookmarkStart w:name="z330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ГБД "Е-лицензирование" - веб–портал "Е-лицензирование"</w:t>
      </w:r>
    </w:p>
    <w:bookmarkEnd w:id="305"/>
    <w:bookmarkStart w:name="z331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ГБД ЮЛ – государственная база данных "Юридические лица"</w:t>
      </w:r>
    </w:p>
    <w:bookmarkEnd w:id="306"/>
    <w:bookmarkStart w:name="z332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- индивидуальный идентификационный номер</w:t>
      </w:r>
    </w:p>
    <w:bookmarkEnd w:id="307"/>
    <w:bookmarkStart w:name="z333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- шлюз "электронного правительства"</w:t>
      </w:r>
    </w:p>
    <w:bookmarkEnd w:id="3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решения на перевод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орошаемой пашни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неорошаемые виды угодий"</w:t>
            </w:r>
          </w:p>
        </w:tc>
      </w:tr>
    </w:tbl>
    <w:bookmarkStart w:name="z335" w:id="3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309"/>
    <w:bookmarkStart w:name="z336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0"/>
    <w:p>
      <w:pPr>
        <w:spacing w:after="0"/>
        <w:ind w:left="0"/>
        <w:jc w:val="both"/>
      </w:pPr>
      <w:r>
        <w:drawing>
          <wp:inline distT="0" distB="0" distL="0" distR="0">
            <wp:extent cx="7810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7" w:id="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11"/>
    <w:bookmarkStart w:name="z338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2"/>
    <w:p>
      <w:pPr>
        <w:spacing w:after="0"/>
        <w:ind w:left="0"/>
        <w:jc w:val="both"/>
      </w:pPr>
      <w:r>
        <w:drawing>
          <wp:inline distT="0" distB="0" distL="0" distR="0">
            <wp:extent cx="75438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решения наперевод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орошаемой пашни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внеорошаемые виды угодий</w:t>
            </w:r>
          </w:p>
        </w:tc>
      </w:tr>
    </w:tbl>
    <w:bookmarkStart w:name="z340" w:id="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решения на перевод орошаемой пашни в неорошаемые виды угодий"</w:t>
      </w:r>
    </w:p>
    <w:bookmarkEnd w:id="313"/>
    <w:bookmarkStart w:name="z341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При оказании государственной услуги через канцелярию услугодателя</w:t>
      </w:r>
    </w:p>
    <w:bookmarkEnd w:id="314"/>
    <w:bookmarkStart w:name="z342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5"/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3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 оказании государственной услуги через портал</w:t>
      </w:r>
    </w:p>
    <w:bookmarkEnd w:id="316"/>
    <w:bookmarkStart w:name="z344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7"/>
    <w:p>
      <w:pPr>
        <w:spacing w:after="0"/>
        <w:ind w:left="0"/>
        <w:jc w:val="both"/>
      </w:pP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5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18"/>
    <w:bookmarkStart w:name="z346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9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header.xml" Type="http://schemas.openxmlformats.org/officeDocument/2006/relationships/header" Id="rId2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